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527c" w14:textId="6ec5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июля 2026 года № 143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Атырауской области Республики Казахстан"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Актюбинский региональный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2026 года №_____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июня 2023 года № 105 "О внесении изменений и дополнений в постановление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сентября 2025 года № 184 "О внесении изменения в постановление акимата Атырауской области от 25 апреля 2023 года № 57 "Об утверждении методики оценки деятельности административных государственных служащих корпуса "Б" акимата Атырауской области".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