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661a" w14:textId="af36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архитектуры и градостроительства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30 июня 2026 года № 124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архитектуры и градостроительства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Атырауской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акимаАтырауской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от "30"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от "30"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 и градостроительства Атырауской области"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архитектуры и градостроительства Атырауской области (далее – Управление) является государственным органом Республики Казахстан, осуществляющим руководство в сфере архитектуры и градостроительства.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060002, Республика Казахстан, Атырауская область, город Атырау, улица Айтеке би, 77.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областного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1)обеспечивает реализацию государственной политики в сфере архитектурной и градостроительной деятельности, соблюдение норм законодательства об архитектурной и градостроительной деятельности, государственных нормативов и иной проектной документации, утвержденных в установленном законодательством порядке при градостроительном освоении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государственной политики в сфере архитектуры и градостроительства; обеспечение конкурентоспособности архитектурно-градостроительной сферы региона; обеспечение градостроительных требований при использовании земельных участков; формирование благоприятной среды для полноценной жизнедеятельности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3)разработка, согласование, проведение экспертизы и утверждение в установленном порядке градостроительной, архитектурно-строительной и иной проектной (проектно-сметной) документации.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 реализации комплексной схемы градостроительного планирования территорий области, районов, утвержденных в установленном порядке генеральных планов населенных пунктов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на согласование в областной маслихат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и представления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согласованных с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проектов межрегиональных схем территориального развития территорий двух и более областей (либо их частей), агломерации;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проектов генеральных планов городов областного значения с расчетной численностью населения свыше ста тысяч жителей;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и реализация градостроительных проектов, прошедших комплексную градостроительную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учета и регистрации актов о сносе строительных объектов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работе государственных органов, осуществляющих государственный архитектурно-строительный контроль и надзор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информации и (или) сведений для наполнения автоматизированной цифровой системы государственного градостроительного кадастра, а также ее использования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в уполномоченный орган по делам архитектуры, градостроительства и строительства ежемесячных отчетов по отводам и изменениям целевых назначений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с национальными аккредитованными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надзора за качеством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и утверждение предпроектной документации и проекта строительства, финансируемых за счет средств местного бюджета, а также республиканского бюджета, выделенных на финансирование местного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границ территорий запретной зоны и запретного района при арсеналах, базах и складах Вооруженных Сил Республики Казахстан, других войск и воинских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на согласование в уполномоченный орган по делам архитектуры, градостроительства и строительства квалификационных требований к главным архитекторам области и государственным строительным инспекторам;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взаимодействия и сотрудничества с государственными органами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ведение и пополнение автоматизированной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координации мероприятий по вводу в эксплуатацию объектов жилищного строительства, реализуемых за счет бюджетных и внебюджетных средств, а также мониторинг достижения плановых показателей ввода жилья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работ по разработке проектно-сметной документации на строительства (реконструкция, реставрация, расширение, технического перевооружение, модернизация) объектов и их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полного пакета документов разработанной проектно-сметной документации, предусмотренных государственными нормативами для проведения комплексной вне ведомственной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полномочий, возложенных законодательством Республики Казахстан на местные исполнительные органы, в интересах местного государственного управления.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