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239b" w14:textId="0092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строительства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30 июня 2026 года № 123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строительства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строительства Атырауской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15 августа 2023 года № 152 "Об утверждении Положения о государственном учреждении "Управление строительства, архитектуры и градостроительства Атырауской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от "30"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от "30"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строительства Атырауской области"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строительства Атырауской области (далее – Управление) является государственным органом Республики Казахстан, осуществляющим руководство в сфере строительства.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060002, Республика Казахстан, Атырауская область, город Атырау, улица Айтеке би, 77.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областного бюджета.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строительной политики на подведомственной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государственных и общественных интересов в сфере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 в сфере строительной деятельности в пределах полномочий, установленных законодательными актами Республики Казахстан.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выступает заказчиком по строительству, реконструкции и ремонту объектов областной, коммунальной собственности, а также объектов социально-культурного назначения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органами государственной экспертизы и государственного архитектурно-строительного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конкурсных процедур по объектам, финансируемым за счет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оказания инжиниринговых услуг (авторский и технический надзор)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приемка и ввод в эксплуатацию объектов, построенных за счет государственного бюджета и социальных инвестиций заказчиком которое является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районных и городских органов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реализации инвестиционных проектов, финансируемых за счет местного бюджета, кредитов, выделяемых из республиканского бюджета, целевых трансфертов, а также средств инвесторов;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своевременного рассмотрения обращений и жалоб в сфере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Start w:name="z2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должности и освобождаются от должностей всоответствии с законодательством Республики Казахстан.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Управления и обеспечивает выполнение возложенных на него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Управления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законодательстве порядке поощряет и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необходимые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принимает решения по другим вопросам, относящимся к его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законодательством назначает, а также освобождает руководителей государственных учреждении и предприятий, для которых Управление является органом государственного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