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cab1" w14:textId="2aac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Атырауской области от 31 октября 2023 года № 212 "Об утверждении Положения о государственном учреждении "Управление сельского хозяйства и земельных отношений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22 июня 2026 года № 113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31 октября 2023 года № 212 "Об утверждении Положения о государственном учреждении "Управление сельского хозяйства и земельных отношений Атырауской области"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 о государственном учреждении "Управление сельского хозяйства и земельных отношений Атырауской области"</w:t>
      </w:r>
      <w:r>
        <w:rPr>
          <w:rFonts w:ascii="Times New Roman"/>
          <w:b w:val="false"/>
          <w:i w:val="false"/>
          <w:color w:val="000000"/>
          <w:sz w:val="28"/>
        </w:rPr>
        <w:t>, утвержденном указанным постановлением: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54)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99-14) и 99-15)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"99-14) субсидирует возмещение части расходов по инвестиционным вложениям в сфере аквакультуры;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99-15) субсидирует повышение продуктивности и качества продукции аквакультуры, а также развитие племенного рыбоводства;";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99-16) и 99-17)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"99-16) субсидирует стоимость услуг по подаче воды в сфере аквакультуры;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99-17) субсидирует ставки вознаграждения при кредитовании, а также при лизинге на приобретение техники и технологического оборудования в сфере аквакультуры;".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Атырауской области" принять меры, вытекающие из настоящего постановления.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Атырауской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десятикалендарных днейпосле дня его первогоофициального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