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d4ac" w14:textId="41dd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Атырауской области от 18 июля 2023 года № 126 "Об утверждении Положения о государственном учреждении "Управление культуры и развития языков"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 июня 2026 года № 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18 июля 2023 года № 126 "Об утверждении Положения о государственном учреждении "Управление культуры и развития языков Атырауской области" следующие изменнения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 о государственном учреждении "Управление культуры и развития языков Атырауской области"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указанным постановлением: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"30-1) Рассмотрение дел об административных правонарушениях и применение административных взысканий,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 Республики Казахстан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, в случаях нарушения требований законодательства Республики Казахстан в сфере охраны и использования объектов историко-культурного наследия;";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перечне государственных учреждений, находящихся в ведении Управления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Коммунальное государственное учреждение "Атырауская областная центральная научная универсальная библиотека имени Ғабдола Сланова Управления культуры и развития языков Атырауской области";";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Коммунальное государственное казенное предприятие "Атырауский МолодҰжный театр Управления культуры и развития языков Атырауской области".".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и развития языков Атырауской области" принять меры, вытекающие из настоящего постановления.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