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6ad1" w14:textId="14a6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15 ноября 2013 года № 402 "Об утверждении Правил организации отбора инновационных проектов в области агропромышленного комплекса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20 мая 2026 года № 84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15 ноября 2013 года № 402 "Об утверждении Правил организации отбора инновационных проектов в области агропромышленного комплекса Атырауской области" (зарегистрировано в Реестре государственной регистрации нормативных правовых актов № 2831)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организации отбора инновационных проектов в области агропромышленного комплекса Атырауской области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постановлением: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администратор бюджетной программы – государственное учреждение "Управление сельского хозяйства и земельных отношений Атырауской области", на которое в установленном законодательством Республики Казахстан возложены функции по администрированию бюджетной программы по внедрению и распространению инновационного опыта в АПК Атырауской области;".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