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b4b754" w14:textId="8b4b75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государственного образовательного заказа на специальную психолого-педагогическую поддержку детей с ограниченными возможностями на 2026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Атырауской области от 23 апреля 2026 года № 60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статьями </w:t>
      </w:r>
      <w:r>
        <w:rPr>
          <w:rFonts w:ascii="Times New Roman"/>
          <w:b w:val="false"/>
          <w:i w:val="false"/>
          <w:color w:val="000000"/>
          <w:sz w:val="28"/>
        </w:rPr>
        <w:t>27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подпунктом 8-5)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статьи 6 Закона Республики Казахстан "Об образовании", акимат Атырауской области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государственный образовательный заказ на специальную психолого-педагогическую поддержку детей с ограниченными возможностями на 2026 год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"Управление образования Атырауской области" в установленном законодательством Республики Казахстан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течение пяти рабочих дней со дня подписания настоящего постановления направить его копии в электронном виде на казахском и русском языках в филиал республиканского государственного предприятия на праве хозяйственного ведения "Институт законодательства и правовой информации Республики Казахстан" Министерства юстиции Республики Казахстан" по Атырауской области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постановления на интернет-ресурсе акимата Атырауской области после его официального опубликования.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курирующего заместителя акима Атырауской области.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Шапкенов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Атырауской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"23" апреля 2026 года № 60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 постановлением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Атырауской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"23" апреля 2026 года № 60</w:t>
            </w:r>
          </w:p>
        </w:tc>
      </w:tr>
    </w:tbl>
    <w:bookmarkStart w:name="z14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Государственный образовательный заказ на специальную психолого-педагогическую поддержку детей с ограниченными возможностями на 2026 год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обучающихся и (или) воспитанников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стоимость расходов на одного обучающегося и (или) воспитанника (1 час, тенге)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