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9c573" w14:textId="aa9c5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утвержении тарифов на оказание специальных социальных услуг по Атырауской области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28 января 2026 года № 13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формирования тарифов на специальные социальные услуги, утвержденных приказом Заместителя Премьер-Министра – Министра труда и социальной защиты населения Республики Казахстан от 30 июня 2023 года № 281 "Об утверждении правил и методики формирования тарифов на специальные социальные услуги" (зарегистрированный в Реестре государственной регистрации нормативных правовых актов за № 32987) акимат Атырауской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тарифы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оказание специальных социальных услуг по Атырауской области на 2026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Атырауской области.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Атырауской области от "28"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января 2026 года № 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Атырауской области от "28"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января 2026 года № 13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оказание специальных социальных услуг по Атырауской области на 2026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ежемесячных тарифов на 1 услугу получателя (тенге)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стационара лицам с инвалидностью старше восемнадцати лет с психоневрологическими заболеваниями (в селе)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стационара лицам с инвалидностью старше восемнадцати лет с психоневрологическими заболеваниями (городе)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372 050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полустационара детям с инвалидностью с нарушениями опорно-двигательного аппарата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452 734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полустационара детям с инвалидностью с психоневрологическими патологиями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186 339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стационара детям с инвалидностью с психоневрологическими патологиями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528 670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стационара лицам, не способным к самостоятельному обслуживанию в связи с преклонным возрастом, и лицам с инвалидностью первой и второй групп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251 560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полустационара лицам с инвалидностью первой и второй групп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476 911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