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40ef" w14:textId="a3e4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августа 2026 года № 44/7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 № 44/7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района Шал акына Северо-Казахстанской области, признанных утратившими силу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Шал акына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10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23/15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Шал акына Северо-Казахстанской области "О внесении изменения в решение маслихата района Шал акына Северо-Казахстанской области от 10 августа 2022 года № 23/15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2/4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Шал акына Северо-Казахстанской области "О внесении изменения в решение маслихата района Шал акына Северо-Казахстанской области от 10 августа 2022 года № 23/15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района Шал акына Северо-Казахстанской области "О внесении изменения в решение маслихата района Шал акына Северо-Казахстанской области от 10 августа 2022 года № 23/15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27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33/5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