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2283" w14:textId="1062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23 декабря 2025 года № 36/14 "Об утверждении бюджета Приишимского сельского округа района Шал акына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12 мая 2026 года № 41/9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Шал акына Северо-Казахстанской области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Приишимского сельского округа района Шал акына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Приишимского сельского округа района Шал акына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40 281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27 490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41 631,6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- 1 350,6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41/9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36/14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