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5a4b" w14:textId="0755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23 декабря 2025 года № 36/7 "Об утверждении бюджета города Сергеевки района Шал акына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12 мая 2026 года № 41/6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Шал акына Северо-Казахстанской области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36/7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города Сергеевки района Шал акына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Сергеевки района Шал акына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494 038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228 687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3 656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261 695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494 345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2026 года № 41/6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36/7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Сергеевки района Шал акына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