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02af" w14:textId="67c0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Шал акына Северо - Казахстанской области от 1 ноября 2023 года № 9/3 "Об утверждении Правил оказания социальной помощи, установления ее размеров и определения перечня отдельных категорий нуждающихся граждан района Шал акына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7 апреля 2026 года № 40/1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Шал акына Северо-Казахстанской области от 1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9/3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района Шал акына Северо-Казахстанской области" (зарегистрировано в Реестре государственной регистрации нормативных правовых актов под № 7610-15)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района Шал акына Северо-Казахстанской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Социальная помощь оказывается следующим категориям нуждающихся граждан, без учета среднедушевого дохода: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бедствия, единовременно, в размере до 100 (ста) месячных расчетных показателей одному из собственников жилья (жилого строения);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пожара, единовременно, в размере до 100 (ста) месячных расчетных показателей одному из собственников жилья (жилого строения);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состоящим на диспансерном учете с заболеванием туберкулез, ежемесячно в размере 7 (семи) месячных расчетных показателей;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родителям или иным законным представителям инфицированных детей, вызванных вирусом иммунодефицита человека (ВИЧ), состоящих на диспансерном учете, ежемесячно в 2 (двух) кратном размере величины прожиточного минимума;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страдающим злокачественным новообразованием, 1 (один) раз в год в размере 10 (десяти) месячных расчетных показателей;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лицам, имеющим социально значимые заболевания, согласно Перечня социально значимых заболеваний,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ДСМ-108/2020 "Об утверждении перечня социально значимых заболеваний" (зарегистрирован в Реестре государственной регистрации нормативных правовых актов за № 21263), 1 (один) раз в год в размере 5 (пяти) месячных расчетных показателей;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лицам, неспособным к самообслуживанию в связи с преклонным возрастом, 1 (один) раз в год в размере 5 (пяти) месячных расчетных показателей;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детям – сиротам, детям, оставшимся без попечения родителей, 1 (один) раз в год в размере 10 (десяти) месячных расчетных показателей;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лицам, освободившимся из мест лишения свободы, находящимся на учете службы пробации, 1 (один) раз в год в размере 5 (пяти) месячных расчетных показателей.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оказания социальной помощи по основаниям, указанным в подпунктах 3) - 9) настоящего пункта проведение обследований материально-бытового положения лица (семьи) не требуется.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оказывается малообеспеченным гражданам (семьям) и семьям, имеющим детей, обучающихся в организациях высшего профессионального образования, на очной форме обучения, расположенных на территории Северо-Казахстанской области, не ставшими обладателями государственных общеобразовательных грантов и кредитов с учетом среднедушевого дохода лица (семьи), не превышающего порога однократного размера прожиточного минимума, 1 (один) раз в год в размере 10 (десяти) месячных расчетных показателей.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оказывается без учета доходов следующим категориям граждан: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на санаторно-курортное лечение в санаториях (профилакториях) Республики Казахстан, согласно рекомендациям лечебно-профилактического учреждения по месту жительства заявителя при предоставлении документов, подтверждающих факт наличия статуса данных категорий граждан, а так же счет – фактуры и акта выполненных работ (оказанных услуг), выданных санаторно-курортной организацией, 1 (один) раз в год в размере стоимости санаторно-курортного лечения, но не превышающем 50 (пятидесяти) месячных расчетных показателей;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 и другим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на оплату коммунальных услуг и приобретение топлива, без истребования заявлений и прилагаемых документов от граждан по списку, предоставляемому уполномоченной организацией, ежемесячно в размере 4 (четырех) месячных расчетных показателей;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лицам с инвалидностью первой группы на сопровождение индивидуальным помощником на санаторно-курортное лечение 1 раз в год в размере 60 (шестидесяти) месячных расчетных показателей на основании списка уполномоченного органа;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инвалидностью, которым назначено специализированное лечебное питание по рецепту лечащего врача, не включенным в перечень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имеющие определенные заболевания (состояния), на основании списков, предоставляемых районной больницей района Шал акына – ежемесячно в размере 15 (пятнадцать) месячных расчетных показателей.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пункта не распространяется на лиц, указанных в подпунктах 4) и 5)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