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bd850" w14:textId="60bd8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23 декабря 2025 года № 36/11 "Об утверждении бюджета Городецкого сельского округа района Шал акына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 марта 2026 года № 38/8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23 декабря 2025 года № 36/11 "Об утверждении бюджета Городецкого сельского округа района Шал акына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Городецкого сельского округа района Шал акына на 2026-2028 годы согласно приложениям 1, 2, 3 соответственно, в том числе на 2026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36 881 тысяч тенге: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19 942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16 939 тысяч тенге;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41 111,7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- 4 230,7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4 230,7 тысяч тенге: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4 230,7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Шал акына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2026 года № 38/8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 - 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36/11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Городецкого сельского округа района Шал акына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-4 230,7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