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66f8b" w14:textId="8c66f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Уалихановского районного маслихата от 26 декабрь 2025 года № 11-37 с "Об утверждении бюджета Кулыкольского сельского округа Уалихановского района на 2026-2028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31 марта 2026 года № 12-38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решение Уалихановского районного маслихата "Об утверждении бюджета Кулыкольского сельского округа Уалихановского района на 2026-2028 годы" от 26 декабря 2025 года </w:t>
      </w:r>
      <w:r>
        <w:rPr>
          <w:rFonts w:ascii="Times New Roman"/>
          <w:b w:val="false"/>
          <w:i w:val="false"/>
          <w:color w:val="000000"/>
          <w:sz w:val="28"/>
        </w:rPr>
        <w:t>№ 11-37 с</w:t>
      </w:r>
      <w:r>
        <w:rPr>
          <w:rFonts w:ascii="Times New Roman"/>
          <w:b w:val="false"/>
          <w:i w:val="false"/>
          <w:color w:val="000000"/>
          <w:sz w:val="28"/>
        </w:rPr>
        <w:t xml:space="preserve">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"Утвердить бюджет Кулыкольского сельского округа Уалихановского района на 2026-2028 годы согласно приложениям 1, 2 и 3 к настоящему решению соответственно, в том числе на 2026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–59 500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 8 704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412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 тенге;</w:t>
      </w:r>
    </w:p>
    <w:bookmarkEnd w:id="6"/>
    <w:bookmarkStart w:name="z12" w:id="7"/>
    <w:p>
      <w:pPr>
        <w:spacing w:after="0"/>
        <w:ind w:left="0"/>
        <w:jc w:val="both"/>
      </w:pPr>
      <w:r>
        <w:rPr>
          <w:rFonts w:ascii="Times New Roman"/>
          <w:b w:val="false"/>
          <w:i w:val="false"/>
          <w:color w:val="000000"/>
          <w:sz w:val="28"/>
        </w:rPr>
        <w:t>
      поступления трансфертов – 50 384 тысяч тенге;</w:t>
      </w:r>
    </w:p>
    <w:bookmarkEnd w:id="7"/>
    <w:bookmarkStart w:name="z13" w:id="8"/>
    <w:p>
      <w:pPr>
        <w:spacing w:after="0"/>
        <w:ind w:left="0"/>
        <w:jc w:val="both"/>
      </w:pPr>
      <w:r>
        <w:rPr>
          <w:rFonts w:ascii="Times New Roman"/>
          <w:b w:val="false"/>
          <w:i w:val="false"/>
          <w:color w:val="000000"/>
          <w:sz w:val="28"/>
        </w:rPr>
        <w:t xml:space="preserve">
      2) затраты – 60 820,8 тысяч тенге; </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-1 320,8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-1 320,8 тысяч тенге;</w:t>
      </w:r>
    </w:p>
    <w:bookmarkEnd w:id="16"/>
    <w:bookmarkStart w:name="z22" w:id="17"/>
    <w:p>
      <w:pPr>
        <w:spacing w:after="0"/>
        <w:ind w:left="0"/>
        <w:jc w:val="both"/>
      </w:pPr>
      <w:r>
        <w:rPr>
          <w:rFonts w:ascii="Times New Roman"/>
          <w:b w:val="false"/>
          <w:i w:val="false"/>
          <w:color w:val="000000"/>
          <w:sz w:val="28"/>
        </w:rPr>
        <w:t xml:space="preserve">
      7) финансирование дефицита (использование профицита) </w:t>
      </w:r>
    </w:p>
    <w:bookmarkEnd w:id="17"/>
    <w:bookmarkStart w:name="z23" w:id="18"/>
    <w:p>
      <w:pPr>
        <w:spacing w:after="0"/>
        <w:ind w:left="0"/>
        <w:jc w:val="both"/>
      </w:pPr>
      <w:r>
        <w:rPr>
          <w:rFonts w:ascii="Times New Roman"/>
          <w:b w:val="false"/>
          <w:i w:val="false"/>
          <w:color w:val="000000"/>
          <w:sz w:val="28"/>
        </w:rPr>
        <w:t>
      бюджета – 1 320,8 тысяч тенге:</w:t>
      </w:r>
    </w:p>
    <w:bookmarkEnd w:id="18"/>
    <w:bookmarkStart w:name="z24" w:id="19"/>
    <w:p>
      <w:pPr>
        <w:spacing w:after="0"/>
        <w:ind w:left="0"/>
        <w:jc w:val="both"/>
      </w:pPr>
      <w:r>
        <w:rPr>
          <w:rFonts w:ascii="Times New Roman"/>
          <w:b w:val="false"/>
          <w:i w:val="false"/>
          <w:color w:val="000000"/>
          <w:sz w:val="28"/>
        </w:rPr>
        <w:t xml:space="preserve">
      поступление займов - 0 тенге; </w:t>
      </w:r>
    </w:p>
    <w:bookmarkEnd w:id="19"/>
    <w:bookmarkStart w:name="z25" w:id="20"/>
    <w:p>
      <w:pPr>
        <w:spacing w:after="0"/>
        <w:ind w:left="0"/>
        <w:jc w:val="both"/>
      </w:pPr>
      <w:r>
        <w:rPr>
          <w:rFonts w:ascii="Times New Roman"/>
          <w:b w:val="false"/>
          <w:i w:val="false"/>
          <w:color w:val="000000"/>
          <w:sz w:val="28"/>
        </w:rPr>
        <w:t>
      погашение займов - 0 тенге;</w:t>
      </w:r>
    </w:p>
    <w:bookmarkEnd w:id="20"/>
    <w:bookmarkStart w:name="z26" w:id="21"/>
    <w:p>
      <w:pPr>
        <w:spacing w:after="0"/>
        <w:ind w:left="0"/>
        <w:jc w:val="both"/>
      </w:pPr>
      <w:r>
        <w:rPr>
          <w:rFonts w:ascii="Times New Roman"/>
          <w:b w:val="false"/>
          <w:i w:val="false"/>
          <w:color w:val="000000"/>
          <w:sz w:val="28"/>
        </w:rPr>
        <w:t xml:space="preserve">
      используемые остатки бюджетных средств – 1 320,8 тысяч тенге."; </w:t>
      </w:r>
    </w:p>
    <w:bookmarkEnd w:id="21"/>
    <w:bookmarkStart w:name="z27" w:id="22"/>
    <w:p>
      <w:pPr>
        <w:spacing w:after="0"/>
        <w:ind w:left="0"/>
        <w:jc w:val="both"/>
      </w:pPr>
      <w:r>
        <w:rPr>
          <w:rFonts w:ascii="Times New Roman"/>
          <w:b w:val="false"/>
          <w:i w:val="false"/>
          <w:color w:val="000000"/>
          <w:sz w:val="28"/>
        </w:rPr>
        <w:t>
      дополнить пунктом 1-1 следующего содержания:</w:t>
      </w:r>
    </w:p>
    <w:bookmarkEnd w:id="22"/>
    <w:bookmarkStart w:name="z28" w:id="23"/>
    <w:p>
      <w:pPr>
        <w:spacing w:after="0"/>
        <w:ind w:left="0"/>
        <w:jc w:val="both"/>
      </w:pPr>
      <w:r>
        <w:rPr>
          <w:rFonts w:ascii="Times New Roman"/>
          <w:b w:val="false"/>
          <w:i w:val="false"/>
          <w:color w:val="000000"/>
          <w:sz w:val="28"/>
        </w:rPr>
        <w:t>
       "1-1.Предусмотреть в сельском бюджете расходы за счет свободных остатков бюджетных средств ,сложившихс на начало финансового года в сумме 1 320,8 тысяч тенге, согласно приложению 4.";</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30" w:id="24"/>
    <w:p>
      <w:pPr>
        <w:spacing w:after="0"/>
        <w:ind w:left="0"/>
        <w:jc w:val="both"/>
      </w:pPr>
      <w:r>
        <w:rPr>
          <w:rFonts w:ascii="Times New Roman"/>
          <w:b w:val="false"/>
          <w:i w:val="false"/>
          <w:color w:val="000000"/>
          <w:sz w:val="28"/>
        </w:rPr>
        <w:t>
       "8. Учесть в сельском бюджете на 2026 год целевые трансферты из районного бюджета в том числе:;</w:t>
      </w:r>
    </w:p>
    <w:bookmarkEnd w:id="24"/>
    <w:bookmarkStart w:name="z31" w:id="25"/>
    <w:p>
      <w:pPr>
        <w:spacing w:after="0"/>
        <w:ind w:left="0"/>
        <w:jc w:val="both"/>
      </w:pPr>
      <w:r>
        <w:rPr>
          <w:rFonts w:ascii="Times New Roman"/>
          <w:b w:val="false"/>
          <w:i w:val="false"/>
          <w:color w:val="000000"/>
          <w:sz w:val="28"/>
        </w:rPr>
        <w:t>
      1) на содержание аппарата;</w:t>
      </w:r>
    </w:p>
    <w:bookmarkEnd w:id="25"/>
    <w:bookmarkStart w:name="z32" w:id="26"/>
    <w:p>
      <w:pPr>
        <w:spacing w:after="0"/>
        <w:ind w:left="0"/>
        <w:jc w:val="both"/>
      </w:pPr>
      <w:r>
        <w:rPr>
          <w:rFonts w:ascii="Times New Roman"/>
          <w:b w:val="false"/>
          <w:i w:val="false"/>
          <w:color w:val="000000"/>
          <w:sz w:val="28"/>
        </w:rPr>
        <w:t>
      2) на приобретение планшета.</w:t>
      </w:r>
    </w:p>
    <w:bookmarkEnd w:id="26"/>
    <w:bookmarkStart w:name="z33" w:id="27"/>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Кулыкольского сельского округа Уалихановкого района "О реализации решения Уалихановского районного маслихата "Об утверждение бюджета Кулыколького сельского округа Уалихановского района на 2026-2028года".";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35" w:id="28"/>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8"/>
    <w:bookmarkStart w:name="z36" w:id="29"/>
    <w:p>
      <w:pPr>
        <w:spacing w:after="0"/>
        <w:ind w:left="0"/>
        <w:jc w:val="both"/>
      </w:pPr>
      <w:r>
        <w:rPr>
          <w:rFonts w:ascii="Times New Roman"/>
          <w:b w:val="false"/>
          <w:i w:val="false"/>
          <w:color w:val="000000"/>
          <w:sz w:val="28"/>
        </w:rPr>
        <w:t>
      2. Настоящее решение вводится в действие с 1 января 2026 года.</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районоого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12-38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11-37с</w:t>
            </w:r>
          </w:p>
        </w:tc>
      </w:tr>
    </w:tbl>
    <w:bookmarkStart w:name="z44" w:id="30"/>
    <w:p>
      <w:pPr>
        <w:spacing w:after="0"/>
        <w:ind w:left="0"/>
        <w:jc w:val="left"/>
      </w:pPr>
      <w:r>
        <w:rPr>
          <w:rFonts w:ascii="Times New Roman"/>
          <w:b/>
          <w:i w:val="false"/>
          <w:color w:val="000000"/>
        </w:rPr>
        <w:t xml:space="preserve"> Бюджет Кулыкольского сельского округа Уалихановского района на 2026 год</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государтсвенного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Захоронение безрадных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для решения вопросов обустройства населенных пунктов в реализацию мер по содействию экономическому развитию регионов в рамках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Ел Бесігі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1"/>
          <w:p>
            <w:pPr>
              <w:spacing w:after="20"/>
              <w:ind w:left="20"/>
              <w:jc w:val="both"/>
            </w:pPr>
            <w:r>
              <w:rPr>
                <w:rFonts w:ascii="Times New Roman"/>
                <w:b w:val="false"/>
                <w:i w:val="false"/>
                <w:color w:val="000000"/>
                <w:sz w:val="20"/>
              </w:rPr>
              <w:t>
Используемые остатки бюджетных</w:t>
            </w:r>
          </w:p>
          <w:bookmarkEnd w:id="31"/>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 № 12-38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26 декабря 2025 года № 11-37с</w:t>
            </w:r>
          </w:p>
        </w:tc>
      </w:tr>
    </w:tbl>
    <w:bookmarkStart w:name="z52" w:id="32"/>
    <w:p>
      <w:pPr>
        <w:spacing w:after="0"/>
        <w:ind w:left="0"/>
        <w:jc w:val="left"/>
      </w:pPr>
      <w:r>
        <w:rPr>
          <w:rFonts w:ascii="Times New Roman"/>
          <w:b/>
          <w:i w:val="false"/>
          <w:color w:val="000000"/>
        </w:rPr>
        <w:t xml:space="preserve"> Расходы за счет свободных остатков бюджетных средств, сложившихся на 1 января 2026 года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3"/>
          <w:p>
            <w:pPr>
              <w:spacing w:after="20"/>
              <w:ind w:left="20"/>
              <w:jc w:val="both"/>
            </w:pPr>
            <w:r>
              <w:rPr>
                <w:rFonts w:ascii="Times New Roman"/>
                <w:b w:val="false"/>
                <w:i w:val="false"/>
                <w:color w:val="000000"/>
                <w:sz w:val="20"/>
              </w:rPr>
              <w:t>
Используемые остатки бюджетных</w:t>
            </w:r>
          </w:p>
          <w:bookmarkEnd w:id="33"/>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