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488dc" w14:textId="16488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Уалихановского районного маслихата от 26 декабря 2025 года № 9-37с "Об утверждении бюджета Карасуского сельского округа Уалихановского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Уалихановского районного маслихата Северо-Казахстанской области от 31 марта 2026 года № 11-38 с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Уалихановский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Уалихановского районного маслихата "Об утверждении бюджета Карасуского сельского округа Уалихановского района на 2026-2028 годы" от 26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9-37с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Карасуского сельского округа Уалихановского района на 2026-2028 годы согласно приложениям 1, 2 и 3 к настоящему решению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76 843 тысяч тенге: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6 451 тысяч тенге;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332 тысяч тенге;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70 060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77 133,1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-290,1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(профицит)бюджета - -290,1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290,1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тенге;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290,1 тысяч тенге.";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"1-1. Предусмотреть в сельском бюджете расходы за счет свободных остатков бюджетных средств, сложившихся на начало финансового года в сумме 290,1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7-1 следующего содержания: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Учесть в сельском бюджете на 2026 год целевые трансферты из районного бюджета на капитальные расходы, обеспечение санитарии а также на благоустройство населенных пунктов.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Карасуского сельского округа Уалихановского района "Об утверждении бюджета Карасуского сельского округа Уалихановского района на 2026-2028 годы".";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 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 к указанному решению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Уалихановского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2026 года №11-38 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9-37 с</w:t>
            </w:r>
          </w:p>
        </w:tc>
      </w:tr>
    </w:tbl>
    <w:bookmarkStart w:name="z4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Уалихановского района на 2026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1)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77 133,1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функционирование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2026 года №11-38 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Уалихановского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9-37 с</w:t>
            </w:r>
          </w:p>
        </w:tc>
      </w:tr>
    </w:tbl>
    <w:bookmarkStart w:name="z4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за счет свободных остатков бюджетных средств, сложившихся на 1 января 2026 года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