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7b9d" w14:textId="bfa7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26 декабря 2025 года № 8-37 с "Об утверждении бюджета Кайратского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31 марта 2026 года № 10-38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Кайратского сельского округа Уалихановского района на 2026-2028 годы" от 26 декабря 2025 года </w:t>
      </w:r>
      <w:r>
        <w:rPr>
          <w:rFonts w:ascii="Times New Roman"/>
          <w:b w:val="false"/>
          <w:i w:val="false"/>
          <w:color w:val="000000"/>
          <w:sz w:val="28"/>
        </w:rPr>
        <w:t>№ 8-37 с</w:t>
      </w:r>
      <w:r>
        <w:rPr>
          <w:rFonts w:ascii="Times New Roman"/>
          <w:b w:val="false"/>
          <w:i w:val="false"/>
          <w:color w:val="000000"/>
          <w:sz w:val="28"/>
        </w:rPr>
        <w:t xml:space="preserve">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"1. Утвердить бюджет Кайратского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60 550,6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–10 732,6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- 476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49 342 тысяч тенге;</w:t>
      </w:r>
    </w:p>
    <w:bookmarkEnd w:id="7"/>
    <w:bookmarkStart w:name="z13" w:id="8"/>
    <w:p>
      <w:pPr>
        <w:spacing w:after="0"/>
        <w:ind w:left="0"/>
        <w:jc w:val="both"/>
      </w:pPr>
      <w:r>
        <w:rPr>
          <w:rFonts w:ascii="Times New Roman"/>
          <w:b w:val="false"/>
          <w:i w:val="false"/>
          <w:color w:val="000000"/>
          <w:sz w:val="28"/>
        </w:rPr>
        <w:t>
      2) затраты – 61 364,8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- 814,2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-814,2 тысяч тенге ;</w:t>
      </w:r>
    </w:p>
    <w:bookmarkEnd w:id="16"/>
    <w:bookmarkStart w:name="z22" w:id="17"/>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7"/>
    <w:bookmarkStart w:name="z23" w:id="18"/>
    <w:p>
      <w:pPr>
        <w:spacing w:after="0"/>
        <w:ind w:left="0"/>
        <w:jc w:val="both"/>
      </w:pPr>
      <w:r>
        <w:rPr>
          <w:rFonts w:ascii="Times New Roman"/>
          <w:b w:val="false"/>
          <w:i w:val="false"/>
          <w:color w:val="000000"/>
          <w:sz w:val="28"/>
        </w:rPr>
        <w:t>
      бюджета – 814,2 тысяч тенге:</w:t>
      </w:r>
    </w:p>
    <w:bookmarkEnd w:id="18"/>
    <w:bookmarkStart w:name="z24" w:id="19"/>
    <w:p>
      <w:pPr>
        <w:spacing w:after="0"/>
        <w:ind w:left="0"/>
        <w:jc w:val="both"/>
      </w:pPr>
      <w:r>
        <w:rPr>
          <w:rFonts w:ascii="Times New Roman"/>
          <w:b w:val="false"/>
          <w:i w:val="false"/>
          <w:color w:val="000000"/>
          <w:sz w:val="28"/>
        </w:rPr>
        <w:t xml:space="preserve">
      поступление займов - 0 тенге; </w:t>
      </w:r>
    </w:p>
    <w:bookmarkEnd w:id="19"/>
    <w:bookmarkStart w:name="z25" w:id="20"/>
    <w:p>
      <w:pPr>
        <w:spacing w:after="0"/>
        <w:ind w:left="0"/>
        <w:jc w:val="both"/>
      </w:pPr>
      <w:r>
        <w:rPr>
          <w:rFonts w:ascii="Times New Roman"/>
          <w:b w:val="false"/>
          <w:i w:val="false"/>
          <w:color w:val="000000"/>
          <w:sz w:val="28"/>
        </w:rPr>
        <w:t>
      погашение займов - 0 тенге;</w:t>
      </w:r>
    </w:p>
    <w:bookmarkEnd w:id="20"/>
    <w:bookmarkStart w:name="z26" w:id="21"/>
    <w:p>
      <w:pPr>
        <w:spacing w:after="0"/>
        <w:ind w:left="0"/>
        <w:jc w:val="both"/>
      </w:pPr>
      <w:r>
        <w:rPr>
          <w:rFonts w:ascii="Times New Roman"/>
          <w:b w:val="false"/>
          <w:i w:val="false"/>
          <w:color w:val="000000"/>
          <w:sz w:val="28"/>
        </w:rPr>
        <w:t xml:space="preserve">
      используемые остатки бюджетных средств – 814,2 тенге."; </w:t>
      </w:r>
    </w:p>
    <w:bookmarkEnd w:id="21"/>
    <w:bookmarkStart w:name="z27" w:id="22"/>
    <w:p>
      <w:pPr>
        <w:spacing w:after="0"/>
        <w:ind w:left="0"/>
        <w:jc w:val="both"/>
      </w:pPr>
      <w:r>
        <w:rPr>
          <w:rFonts w:ascii="Times New Roman"/>
          <w:b w:val="false"/>
          <w:i w:val="false"/>
          <w:color w:val="000000"/>
          <w:sz w:val="28"/>
        </w:rPr>
        <w:t>
      дополнить пунктом 1-1 следующего содержания:</w:t>
      </w:r>
    </w:p>
    <w:bookmarkEnd w:id="22"/>
    <w:bookmarkStart w:name="z28" w:id="23"/>
    <w:p>
      <w:pPr>
        <w:spacing w:after="0"/>
        <w:ind w:left="0"/>
        <w:jc w:val="both"/>
      </w:pPr>
      <w:r>
        <w:rPr>
          <w:rFonts w:ascii="Times New Roman"/>
          <w:b w:val="false"/>
          <w:i w:val="false"/>
          <w:color w:val="000000"/>
          <w:sz w:val="28"/>
        </w:rPr>
        <w:t xml:space="preserve">
      "1-1. Предусмотреть в бюджете сельского округа расходы за счет свободных остатков бюджетных средств, сложившихся на начало финансового года в сумме 814,2 тысяч тенге, согласно приложению 4.";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30" w:id="24"/>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24"/>
    <w:bookmarkStart w:name="z31" w:id="25"/>
    <w:p>
      <w:pPr>
        <w:spacing w:after="0"/>
        <w:ind w:left="0"/>
        <w:jc w:val="both"/>
      </w:pPr>
      <w:r>
        <w:rPr>
          <w:rFonts w:ascii="Times New Roman"/>
          <w:b w:val="false"/>
          <w:i w:val="false"/>
          <w:color w:val="000000"/>
          <w:sz w:val="28"/>
        </w:rPr>
        <w:t>
      1) на содержание клуба;</w:t>
      </w:r>
    </w:p>
    <w:bookmarkEnd w:id="25"/>
    <w:bookmarkStart w:name="z32" w:id="26"/>
    <w:p>
      <w:pPr>
        <w:spacing w:after="0"/>
        <w:ind w:left="0"/>
        <w:jc w:val="both"/>
      </w:pPr>
      <w:r>
        <w:rPr>
          <w:rFonts w:ascii="Times New Roman"/>
          <w:b w:val="false"/>
          <w:i w:val="false"/>
          <w:color w:val="000000"/>
          <w:sz w:val="28"/>
        </w:rPr>
        <w:t>
      2) на приобретение планшета.</w:t>
      </w:r>
    </w:p>
    <w:bookmarkEnd w:id="26"/>
    <w:bookmarkStart w:name="z33" w:id="27"/>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Кайратского сельского округа Уалихановкого района "О реализации решения Уалихановского районного маслихата "Об утверждение бюджета Кайратского сельского округа Уалихановского района на 2026-2028года".";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настояшему решению;</w:t>
      </w:r>
    </w:p>
    <w:bookmarkStart w:name="z35" w:id="28"/>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8"/>
    <w:bookmarkStart w:name="z36" w:id="29"/>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31 марта 2026 года № 10-38 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акима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Акбулакского сельского округа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января 2025 года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8- 37с</w:t>
            </w:r>
          </w:p>
        </w:tc>
      </w:tr>
    </w:tbl>
    <w:bookmarkStart w:name="z47" w:id="30"/>
    <w:p>
      <w:pPr>
        <w:spacing w:after="0"/>
        <w:ind w:left="0"/>
        <w:jc w:val="left"/>
      </w:pPr>
      <w:r>
        <w:rPr>
          <w:rFonts w:ascii="Times New Roman"/>
          <w:b/>
          <w:i w:val="false"/>
          <w:color w:val="000000"/>
        </w:rPr>
        <w:t xml:space="preserve"> Бюджет Кайратского сельского округа Уалихановского района на 2026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Используемые остатки бюджетных</w:t>
            </w:r>
          </w:p>
          <w:bookmarkEnd w:id="3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№10-38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№8-37 с</w:t>
            </w:r>
          </w:p>
        </w:tc>
      </w:tr>
    </w:tbl>
    <w:bookmarkStart w:name="z55" w:id="32"/>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