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e269" w14:textId="197e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дополнений в решение Уалихановского районного маслихата от 26 декабря 2025 года № 5-37 с "Об утверждении бюджета Бидайыкского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7-38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Бидайыкского сельского округа Уалихановского района на 2026-2028 годы" от 26 декабря 2025 года </w:t>
      </w:r>
      <w:r>
        <w:rPr>
          <w:rFonts w:ascii="Times New Roman"/>
          <w:b w:val="false"/>
          <w:i w:val="false"/>
          <w:color w:val="000000"/>
          <w:sz w:val="28"/>
        </w:rPr>
        <w:t>№5-37 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бюджет Бидайыкского сельского округа на 2026-2028 годы, согласно приложению 1, 2 и 3 к настоящему решению соотвественно, в том числе на 2026 год следующих объемах:</w:t>
      </w:r>
    </w:p>
    <w:bookmarkEnd w:id="2"/>
    <w:bookmarkStart w:name="z8" w:id="3"/>
    <w:p>
      <w:pPr>
        <w:spacing w:after="0"/>
        <w:ind w:left="0"/>
        <w:jc w:val="both"/>
      </w:pPr>
      <w:r>
        <w:rPr>
          <w:rFonts w:ascii="Times New Roman"/>
          <w:b w:val="false"/>
          <w:i w:val="false"/>
          <w:color w:val="000000"/>
          <w:sz w:val="28"/>
        </w:rPr>
        <w:t>
      1) доходы – 93 408 тысяч тенге:</w:t>
      </w:r>
    </w:p>
    <w:bookmarkEnd w:id="3"/>
    <w:bookmarkStart w:name="z9" w:id="4"/>
    <w:p>
      <w:pPr>
        <w:spacing w:after="0"/>
        <w:ind w:left="0"/>
        <w:jc w:val="both"/>
      </w:pPr>
      <w:r>
        <w:rPr>
          <w:rFonts w:ascii="Times New Roman"/>
          <w:b w:val="false"/>
          <w:i w:val="false"/>
          <w:color w:val="000000"/>
          <w:sz w:val="28"/>
        </w:rPr>
        <w:t xml:space="preserve">
      налоговые поступления –13 455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200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79 753 тысяч тенге;</w:t>
      </w:r>
    </w:p>
    <w:bookmarkEnd w:id="7"/>
    <w:bookmarkStart w:name="z13" w:id="8"/>
    <w:p>
      <w:pPr>
        <w:spacing w:after="0"/>
        <w:ind w:left="0"/>
        <w:jc w:val="both"/>
      </w:pPr>
      <w:r>
        <w:rPr>
          <w:rFonts w:ascii="Times New Roman"/>
          <w:b w:val="false"/>
          <w:i w:val="false"/>
          <w:color w:val="000000"/>
          <w:sz w:val="28"/>
        </w:rPr>
        <w:t>
      2) затраты – 96 551,9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xml:space="preserve">
      4) сальдо по операциям с финансовыми активами – 0 тенге: </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-3 143,9 тысяч тенге;</w:t>
      </w:r>
    </w:p>
    <w:bookmarkEnd w:id="15"/>
    <w:bookmarkStart w:name="z21" w:id="16"/>
    <w:p>
      <w:pPr>
        <w:spacing w:after="0"/>
        <w:ind w:left="0"/>
        <w:jc w:val="both"/>
      </w:pPr>
      <w:r>
        <w:rPr>
          <w:rFonts w:ascii="Times New Roman"/>
          <w:b w:val="false"/>
          <w:i w:val="false"/>
          <w:color w:val="000000"/>
          <w:sz w:val="28"/>
        </w:rPr>
        <w:t>
      6) ненефтяной дефицит - -3 143,9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w:t>
      </w:r>
    </w:p>
    <w:bookmarkEnd w:id="17"/>
    <w:bookmarkStart w:name="z23" w:id="18"/>
    <w:p>
      <w:pPr>
        <w:spacing w:after="0"/>
        <w:ind w:left="0"/>
        <w:jc w:val="both"/>
      </w:pPr>
      <w:r>
        <w:rPr>
          <w:rFonts w:ascii="Times New Roman"/>
          <w:b w:val="false"/>
          <w:i w:val="false"/>
          <w:color w:val="000000"/>
          <w:sz w:val="28"/>
        </w:rPr>
        <w:t>
      3 143,9 тысяч тенге:</w:t>
      </w:r>
    </w:p>
    <w:bookmarkEnd w:id="18"/>
    <w:bookmarkStart w:name="z24" w:id="19"/>
    <w:p>
      <w:pPr>
        <w:spacing w:after="0"/>
        <w:ind w:left="0"/>
        <w:jc w:val="both"/>
      </w:pPr>
      <w:r>
        <w:rPr>
          <w:rFonts w:ascii="Times New Roman"/>
          <w:b w:val="false"/>
          <w:i w:val="false"/>
          <w:color w:val="000000"/>
          <w:sz w:val="28"/>
        </w:rPr>
        <w:t>
      поступление займов – 0 тенге;</w:t>
      </w:r>
    </w:p>
    <w:bookmarkEnd w:id="19"/>
    <w:bookmarkStart w:name="z25" w:id="20"/>
    <w:p>
      <w:pPr>
        <w:spacing w:after="0"/>
        <w:ind w:left="0"/>
        <w:jc w:val="both"/>
      </w:pPr>
      <w:r>
        <w:rPr>
          <w:rFonts w:ascii="Times New Roman"/>
          <w:b w:val="false"/>
          <w:i w:val="false"/>
          <w:color w:val="000000"/>
          <w:sz w:val="28"/>
        </w:rPr>
        <w:t>
      погашение займов – 0 тенге;</w:t>
      </w:r>
    </w:p>
    <w:bookmarkEnd w:id="20"/>
    <w:bookmarkStart w:name="z26" w:id="21"/>
    <w:p>
      <w:pPr>
        <w:spacing w:after="0"/>
        <w:ind w:left="0"/>
        <w:jc w:val="both"/>
      </w:pPr>
      <w:r>
        <w:rPr>
          <w:rFonts w:ascii="Times New Roman"/>
          <w:b w:val="false"/>
          <w:i w:val="false"/>
          <w:color w:val="000000"/>
          <w:sz w:val="28"/>
        </w:rPr>
        <w:t>
      используемые остатки бюджетных средств – 3 143,9 тысяч тенге.";</w:t>
      </w:r>
    </w:p>
    <w:bookmarkEnd w:id="21"/>
    <w:bookmarkStart w:name="z27" w:id="22"/>
    <w:p>
      <w:pPr>
        <w:spacing w:after="0"/>
        <w:ind w:left="0"/>
        <w:jc w:val="both"/>
      </w:pPr>
      <w:r>
        <w:rPr>
          <w:rFonts w:ascii="Times New Roman"/>
          <w:b w:val="false"/>
          <w:i w:val="false"/>
          <w:color w:val="000000"/>
          <w:sz w:val="28"/>
        </w:rPr>
        <w:t>
      дополнить пунктом 1-1 следующего содержания;</w:t>
      </w:r>
    </w:p>
    <w:bookmarkEnd w:id="22"/>
    <w:bookmarkStart w:name="z28" w:id="23"/>
    <w:p>
      <w:pPr>
        <w:spacing w:after="0"/>
        <w:ind w:left="0"/>
        <w:jc w:val="both"/>
      </w:pPr>
      <w:r>
        <w:rPr>
          <w:rFonts w:ascii="Times New Roman"/>
          <w:b w:val="false"/>
          <w:i w:val="false"/>
          <w:color w:val="000000"/>
          <w:sz w:val="28"/>
        </w:rPr>
        <w:t>
      1-1. Предусмотреть в сельском бюджете расходы за счет свободных остатков бюджетных средств, сложившихся на начало финансового года в сумме 3 143,9 тысяч тенге, согласно приложению 4.";</w:t>
      </w:r>
    </w:p>
    <w:bookmarkEnd w:id="23"/>
    <w:bookmarkStart w:name="z29" w:id="24"/>
    <w:p>
      <w:pPr>
        <w:spacing w:after="0"/>
        <w:ind w:left="0"/>
        <w:jc w:val="both"/>
      </w:pPr>
      <w:r>
        <w:rPr>
          <w:rFonts w:ascii="Times New Roman"/>
          <w:b w:val="false"/>
          <w:i w:val="false"/>
          <w:color w:val="000000"/>
          <w:sz w:val="28"/>
        </w:rPr>
        <w:t>
      дополнить пунктом 7 следующего содержания:</w:t>
      </w:r>
    </w:p>
    <w:bookmarkEnd w:id="24"/>
    <w:bookmarkStart w:name="z30" w:id="25"/>
    <w:p>
      <w:pPr>
        <w:spacing w:after="0"/>
        <w:ind w:left="0"/>
        <w:jc w:val="both"/>
      </w:pPr>
      <w:r>
        <w:rPr>
          <w:rFonts w:ascii="Times New Roman"/>
          <w:b w:val="false"/>
          <w:i w:val="false"/>
          <w:color w:val="000000"/>
          <w:sz w:val="28"/>
        </w:rPr>
        <w:t>
      "7. Учесть в сельском бюджете на 2026 год на целевые трансферты из районного бюджета:</w:t>
      </w:r>
    </w:p>
    <w:bookmarkEnd w:id="25"/>
    <w:bookmarkStart w:name="z31" w:id="26"/>
    <w:p>
      <w:pPr>
        <w:spacing w:after="0"/>
        <w:ind w:left="0"/>
        <w:jc w:val="both"/>
      </w:pPr>
      <w:r>
        <w:rPr>
          <w:rFonts w:ascii="Times New Roman"/>
          <w:b w:val="false"/>
          <w:i w:val="false"/>
          <w:color w:val="000000"/>
          <w:sz w:val="28"/>
        </w:rPr>
        <w:t>
      1) на содержание клуба;</w:t>
      </w:r>
    </w:p>
    <w:bookmarkEnd w:id="26"/>
    <w:bookmarkStart w:name="z32" w:id="27"/>
    <w:p>
      <w:pPr>
        <w:spacing w:after="0"/>
        <w:ind w:left="0"/>
        <w:jc w:val="both"/>
      </w:pPr>
      <w:r>
        <w:rPr>
          <w:rFonts w:ascii="Times New Roman"/>
          <w:b w:val="false"/>
          <w:i w:val="false"/>
          <w:color w:val="000000"/>
          <w:sz w:val="28"/>
        </w:rPr>
        <w:t xml:space="preserve">
      2) на приобретение планшета. </w:t>
      </w:r>
    </w:p>
    <w:bookmarkEnd w:id="27"/>
    <w:bookmarkStart w:name="z33" w:id="2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2026-2028 годы".";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35" w:id="29"/>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9"/>
    <w:bookmarkStart w:name="z36" w:id="30"/>
    <w:p>
      <w:pPr>
        <w:spacing w:after="0"/>
        <w:ind w:left="0"/>
        <w:jc w:val="both"/>
      </w:pPr>
      <w:r>
        <w:rPr>
          <w:rFonts w:ascii="Times New Roman"/>
          <w:b w:val="false"/>
          <w:i w:val="false"/>
          <w:color w:val="000000"/>
          <w:sz w:val="28"/>
        </w:rPr>
        <w:t>
      3. Настоящее решение вводится в действие с 1 января 2026 года.</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31марта 2026 года № 7-38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5 -37 с</w:t>
            </w:r>
          </w:p>
        </w:tc>
      </w:tr>
    </w:tbl>
    <w:bookmarkStart w:name="z44" w:id="31"/>
    <w:p>
      <w:pPr>
        <w:spacing w:after="0"/>
        <w:ind w:left="0"/>
        <w:jc w:val="left"/>
      </w:pPr>
      <w:r>
        <w:rPr>
          <w:rFonts w:ascii="Times New Roman"/>
          <w:b/>
          <w:i w:val="false"/>
          <w:color w:val="000000"/>
        </w:rPr>
        <w:t xml:space="preserve"> Бюджет Бидайыкского сельского округа Уалихановского района на 2026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санитарии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7-38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5- 37 с</w:t>
            </w:r>
          </w:p>
        </w:tc>
      </w:tr>
    </w:tbl>
    <w:bookmarkStart w:name="z51" w:id="32"/>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Используемые остатки бюджетных</w:t>
            </w:r>
          </w:p>
          <w:bookmarkEnd w:id="3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