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b415" w14:textId="902b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4-37 с "Об утверждении бюджета Амангельдинского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6-38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Амангельдинского сельского округа Уалихановского района на 2026-2028 годы" от 26 декабря 2025 года </w:t>
      </w:r>
      <w:r>
        <w:rPr>
          <w:rFonts w:ascii="Times New Roman"/>
          <w:b w:val="false"/>
          <w:i w:val="false"/>
          <w:color w:val="000000"/>
          <w:sz w:val="28"/>
        </w:rPr>
        <w:t>№ 4-37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Амангельдинского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37 296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3 825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174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929 тенге;</w:t>
      </w:r>
    </w:p>
    <w:bookmarkEnd w:id="6"/>
    <w:bookmarkStart w:name="z12" w:id="7"/>
    <w:p>
      <w:pPr>
        <w:spacing w:after="0"/>
        <w:ind w:left="0"/>
        <w:jc w:val="both"/>
      </w:pPr>
      <w:r>
        <w:rPr>
          <w:rFonts w:ascii="Times New Roman"/>
          <w:b w:val="false"/>
          <w:i w:val="false"/>
          <w:color w:val="000000"/>
          <w:sz w:val="28"/>
        </w:rPr>
        <w:t>
      поступления трансфертов – 32 368 тысяч тенге;</w:t>
      </w:r>
    </w:p>
    <w:bookmarkEnd w:id="7"/>
    <w:bookmarkStart w:name="z13" w:id="8"/>
    <w:p>
      <w:pPr>
        <w:spacing w:after="0"/>
        <w:ind w:left="0"/>
        <w:jc w:val="both"/>
      </w:pPr>
      <w:r>
        <w:rPr>
          <w:rFonts w:ascii="Times New Roman"/>
          <w:b w:val="false"/>
          <w:i w:val="false"/>
          <w:color w:val="000000"/>
          <w:sz w:val="28"/>
        </w:rPr>
        <w:t>
      2) затраты – 37 301,8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-5,8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-5,8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5,8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5,8 тысяч тенге.";</w:t>
      </w:r>
    </w:p>
    <w:bookmarkEnd w:id="20"/>
    <w:bookmarkStart w:name="z26" w:id="21"/>
    <w:p>
      <w:pPr>
        <w:spacing w:after="0"/>
        <w:ind w:left="0"/>
        <w:jc w:val="both"/>
      </w:pPr>
      <w:r>
        <w:rPr>
          <w:rFonts w:ascii="Times New Roman"/>
          <w:b w:val="false"/>
          <w:i w:val="false"/>
          <w:color w:val="000000"/>
          <w:sz w:val="28"/>
        </w:rPr>
        <w:t>
      дополнить пунктом 1-1 следующего содержания:</w:t>
      </w:r>
    </w:p>
    <w:bookmarkEnd w:id="21"/>
    <w:bookmarkStart w:name="z27" w:id="22"/>
    <w:p>
      <w:pPr>
        <w:spacing w:after="0"/>
        <w:ind w:left="0"/>
        <w:jc w:val="both"/>
      </w:pPr>
      <w:r>
        <w:rPr>
          <w:rFonts w:ascii="Times New Roman"/>
          <w:b w:val="false"/>
          <w:i w:val="false"/>
          <w:color w:val="000000"/>
          <w:sz w:val="28"/>
        </w:rPr>
        <w:t xml:space="preserve">
      "1-1. Предусмотреть в бюджете сельского округа расходы за счет свободных остатков бюджетных средств, сложившихся на начало финансового года в сумме 5,8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дополнить пунктом 7-1 следующего содержания:</w:t>
      </w:r>
    </w:p>
    <w:bookmarkEnd w:id="23"/>
    <w:bookmarkStart w:name="z29" w:id="24"/>
    <w:p>
      <w:pPr>
        <w:spacing w:after="0"/>
        <w:ind w:left="0"/>
        <w:jc w:val="both"/>
      </w:pPr>
      <w:r>
        <w:rPr>
          <w:rFonts w:ascii="Times New Roman"/>
          <w:b w:val="false"/>
          <w:i w:val="false"/>
          <w:color w:val="000000"/>
          <w:sz w:val="28"/>
        </w:rPr>
        <w:t>
      "7-1. Учесть в сельском бюджете на 2026 год целевые трансферты из районного бюджета на приобретение планшета.</w:t>
      </w:r>
    </w:p>
    <w:bookmarkEnd w:id="24"/>
    <w:bookmarkStart w:name="z30" w:id="2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Амангельдинского сельского округа Уалихановского района "О реализации решения Уалихановского районного маслихата "Об утверждении бюджета Амангельдинского сельского округа Уалихановского района на 2026-2028 годы".";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32" w:id="26"/>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26"/>
    <w:bookmarkStart w:name="z33" w:id="27"/>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31 марта 2026 года № 6-38 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4-37 с</w:t>
            </w:r>
          </w:p>
        </w:tc>
      </w:tr>
    </w:tbl>
    <w:bookmarkStart w:name="z41" w:id="28"/>
    <w:p>
      <w:pPr>
        <w:spacing w:after="0"/>
        <w:ind w:left="0"/>
        <w:jc w:val="left"/>
      </w:pPr>
      <w:r>
        <w:rPr>
          <w:rFonts w:ascii="Times New Roman"/>
          <w:b/>
          <w:i w:val="false"/>
          <w:color w:val="000000"/>
        </w:rPr>
        <w:t xml:space="preserve"> Бюджет Амангельдинского сельского округа Уалихановского района на 2026 год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6-38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4-37 с</w:t>
            </w:r>
          </w:p>
        </w:tc>
      </w:tr>
    </w:tbl>
    <w:bookmarkStart w:name="z53" w:id="34"/>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