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84bf" w14:textId="3a78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Уалихановского района Северо-Казахстанской области от 7 марта 2019 года № 42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13 апреля 2026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Уалихановского района Северо-Казахстанской области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области" от 7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№____от ____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от 7 марта 2019 года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Уалихановского района Северо-Казахстанской области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поддержки семьи; директор центра оказания специальных социальных услуг.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социальной помощи на дому;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- специалист высшего уровня квалификации высшей, первой, второй категории, без категории;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- специалист высшего уровня квалификации высшей, первой, второй категории, без категории;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социальной работе - специалисты высшего, среднего уровня квалификации высшей, первой, второй категории, без категории;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лицами с инвалидностью - специалист высшего, среднего уровня квалификации высшей, первой, второй категории, без категории;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 с инвалидностью и лицами с инвалидностью старше 18 лет с психоневрологическими заболеваниями - специалист высшего, среднего уровня квалификации высшей, первой, второй категории, без категории;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 по социальной работе - специалисты среднего уровня квалификации, без категории;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по профилактической работе с населением;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работник;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 -кейс менеджер;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бухгалтер.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 - специалист высшего, среднего уровня квалификации высшей, первой, второй категории, без категории;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 - специалисты высшего, среднего уровня квалификации высшей, первой, второй категории, без категории;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 - специалисты высшего, среднего уровня квалификации высшей, первой, второй категории, без категории;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 всех наименований (основных служб) - специалисты высшего, среднего уровня квалификации высшей, первой, второй категории, без категории;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коллектива (кружка) - специалисты высшего, среднего уровня квалификации высшей, первой, второй категории, без категории;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 - специалист высшего, среднего уровня квалификации высшей, первой, второй категории, без категории;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 - специалист высшего, среднего уровня квалификации высшей, первой, второй категории, без категории;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репетитор по вокалу - специалист высшего, среднего уровня квалификации высшей, первой, второй категории, без категории;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хранитель фондов - специалисты высшего, среднего уровня квалификации высшей, первой, второй категории, без категории;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 - специалисты высшего, среднего уровня квалификации высшей, первой, второй категории, без категории;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главный бухгалтер, бухгалтер, экономист.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