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5fe4" w14:textId="c08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2025 года № 31/16 "Об утверждении бюджета Тимирязевского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22 июня 2026 года № 37/2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Тимирязевского районного маслихата "Об утверждении бюджета Тимирязевского сельского округа Тимирязевского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Тимирязевского сельского округа Тимирязевского района на 2026-2028 годы согласно приложениям 1, 2 и 3 соответственном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194 738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93 197,0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97 741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203 792,2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- 9054,2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9054,2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2026 года № 37/2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31/16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