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f1e8" w14:textId="b0ef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Положение коммунального государственного учреждения "Отдел сельского хозяйства и ветеринарии акимата Тимирязевского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8 июня 2026 года № 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Положение коммунального государственного учреждения "Отдел сельского хозяйства и ветеринарии акимата Тимирязевского района Северо-Казахстанской области", утвержденного постановлением акимата Тимирязевского района Северо-Казахстанской области от 28 июня 2022 года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"Отдел сельского хозяйства и ветеринарии акимата Тимирязевского района Северо-Казахстанской области"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изменение "в соответствии Приказом Министра финансов Республики Казахстан от 30 мая 2025 года № 272 "Об утверждении Правил исполнения бюджета и его кассового обслуживания на 2025 финансовый год"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дополнения: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следующего содержания: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мест, в которых запрещены выгул домашних животных либо нахождение с животными с иной целью, а также при необходимости оборудование мест для выгула домашних животных;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информационного обеспечения деятельности приютов для животных и социальной рекламы, направленной на передачу животных новым владельцам, розыск владельцев потерявшихся животных, а также информирование о необходимости стерилизации домашних животных;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регулирования численности бродячих животных.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внесенных дополнений в Положение коммунального государственного учреждения "Отдел сельского хозяйства и ветеринарии акимата Тимирязевского района Северо-Казахстанской области".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"08" июня 2026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"28" июня 2022 года № 163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"Отдел сельского хозяйства и ветеринарии акимата Тимирязевского района Северо-Казахстанской области"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сельского хозяйства и ветеринарии акимата Тимирязевского района Северо-Казахстанской области" (далее – Отдел) является государственным органом, финансируемым из районного бюджета, уполномоченного акиматом Тимирязевского района Северо-Казахстанской области на осуществление деятельности в сферах государственной аграрной политики, государственного регулирования развития агропромышленного комплекса и ветеринарии.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 Конституцией Республики Казахстан, актами Президента и Правительства Республики Казахстан, Законами Республики Казахстан в сфере государственного регулирования развития агропромышленного комплекса и ветеринарии, иными нормативными правовыми актами, а также настоящим Положением.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Приказом Министра финансов Республики Казахстан от 30 мая 2025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исполнения бюджета и его кассового обслуживания на 2025 финансовый год".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в сфере государственного регулирования развития агропромышленного комплекса и ветеринарии.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в сфере государственного регулирования развития агропромышленного комплекса и ветеринарии, порядке принимает решения, оформляемые приказами руководителя Отдела.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Отдела утверждаются в соответствии с постановлением акимата Тимирязевского района Северо-Казахстанской области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коммунального государственного учреждения "Отдел сельского хозяйства и ветеринарии акимата Тимирязевского района Северо-Казахстанской области Республики Казахстан": 151100, Республика Казахстан, Северо-Казахстанская область, Тимирязевский район, село Тимирязево, улица Ш. Уалиханова,4.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Отдела осуществляется из республиканского и местного бюджетов, бюджета (сметы расходов) Национального Банка Республики Казахстан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в сфере государственного регулирования развития агропромышленного комплекса и ветеринарии предоставлено право осуществлять,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4"/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и совершенствованию государственной политики в области агропромышленного комплекса и ветеринарии.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для реализации возложенных на него задач и осуществления своих функций, в установленном законодательством в сфере государственного регулирования развития агропромышленного комплекса и ветеринарии порядке, имеет право: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истцом и ответчиком в суде;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работу по разъяснению субъектам агропромышленного комплекса основных направлений и механизмов государственной агропродовольственной политики;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исполнительными органами, финансируемыми из районного бюджета территориальными подразделениями центральных исполнительных органов, организациями и учреждениями, общественными объединениями по вопросам в сфере агропромышленного комплекса, ветеринарии;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 и организаций документы, информацию и материалы, для осуществления возложенных на него функций в объеме, предусмотренном действующим законодательством Республики Казахстан в сфере государственного регулирования развития агропромышленного комплекса и ветеринарии;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на заседаниях, собраниях и совещаниях (включая селекторные), проводимых акимом Тимирязевского района Северо-Казахстанской области, акиматом Тимирязевского района Северо-Казахстанской области и государственными органами, касающихся вопросов компетенции Отдела в сфере сельского хозяйства и ветеринарии;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совещания, семинары, конференции по вопросам в сфере сельского хозяйства и ветеринарии; 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информацию в средствах массовой информации в пределах своей компетенции в сфере сельского хозяйства и ветеринарии;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образовывать при необходимости советы, экспертные и рабочие группы в сфере сельского хозяйства и ветеринарии;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акиму Тимирязевского района Северо-Казахстанской области проекты постановлений, решений и распоряжений по вопросам, отнесенным к компетенции Отдела в сфере сельского хозяйства и ветеринарии.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выполнение возложенных на него функций в сфере сельского хозяйства и ветеринарии;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законные и обоснованные решения и обеспечивать контроль за их исполнением;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рассматривать направленные в Отдел в установленном порядке обращения, заявления, жалобы, предложения физических и юридических лиц, контролировать их исполнение, в случаях и порядке, установленном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предоставлять на них ответы;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прием физических лиц и представителей юридических лиц;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реализовывать иные обязанности в сфере сельского хозяйства и ветеринарии, предусмотренные действующим законодательством в области агропромышленного комплекса и ветеринарии.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сбора данных о племенных животных от субъектов в области племенного животноводства;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данных сводных ведомств результатов бонитировки и информирование заинтересованных лиц о ее результатах по соответствующей административно-территориальной единице;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содержания и выпаса сельскохозяйственных животных в населенных пунктах и внесение их для утверждения в маслихат области;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программ по повышению плодородия почв, устойчивого развития агропромышленного комплекса района;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государственной технической инспекции в области развития агропромышленного комплекса;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агроформированиям и предприятиям в организации переработки сельскохозяйственной продукции, в кредитовании за счет государственных программ кредитования в соответствии с действующим законодательством Республики Казахстан в области агропромышленного комплекса;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и пропаганда опыта местных и зарубежных достижений в сельском хозяйстве;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осуществлении инвестиционной политики в агропромышленном комплексе района;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программ социально-экономического развития района, инвестиционной политики и социальной сферы на селе;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анализа производственной деятельности аграрного сектора района;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комплекса мер по улучшению кадрового обеспечения сельхозпроизводства, проведение мониторинга качественного и количественного состава руководителей и специалистов сельхозформирований;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среднесрочных и стратегических планов социально-экономического развития сельскохозяйственного производства и перерабатывающей промышленности района;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семеноводства;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разъяснительной работы среди населения в области защиты растений, а также оказания методической помощи физическим и юридическим лицам по проведению фитосанитарного мониторинга по вредным организмам;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сбора оперативной информации в области агропромышленного комплекса;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мероприятий по реализации всех программ субсидирования из областного бюджета на повышение урожайности и качества продукции растениеводства, на субсидирование гербицидов, минеральных удобрений, семеноводства и развития животноводства;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государственных услуг в области государственной технической инспекции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государственном регулировании развития агропромышленного комплекса и сельских территорий;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учетных данных по государственной регистрации сельскохозяйственных машин в автоматизированные системы учета; 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регистрации ограничений на снятие с регистрации машин в случаях, предусмотренных законодательством;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ответов на запросы компетентных органов и владельцев о наличии регистрации сельскохозяйственной техники за физическими и юридическими лицами;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мониторинга и анализа наличия, потребности сельскохозяйственной техники, приобретения горюче-смазочных материалов, необходимых для проведения весенне-полевых и уборочных работ;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акимат Северо-Казахстанской области проекта правил содержания животных, предложений по установлению границ санитарных зон содержания животных;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проекта решения об установлении карантина или ограничительных мероприятий по представлению главного государственного ветеринарно-санитарного инспектора района в случае возникновения заразных болезней животных на территории Тимирязевского района Северо-Казахстанской области;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проекта решения о снятии ограничительных мероприятий или карантина по представлению главного государственного ветеринарно-санитарного инспектора района после проведения комплекса ветеринарных мероприятий по ликвидации очагов заразных болезней животных на территории Тимирязевского района Северо-Казахстанской области; 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содействия государственным ветеринарным организациям при выполнении ими функций в области ветеринарии на территории района;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государственных ветеринарных организаций служебными помещениями в порядке, установленном законодательством Республики Казахстан в области ветеринарии;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данных (сведений) о скотомогильниках (биотермических ямах) в местные исполнительные органы областей для включения их в реестр скотомогильников (биотермических ям);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мест, в которых запрещены выгул домашних животных либо нахождение с животными с иной целью, а также при необходимости оборудование мест для выгула домашних животных;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информационного обеспечения деятельности приютов для животных и социальной рекламы, направленной на передачу животных новым владельцам, розыск владельцев потерявшихся животных, а также информирование о необходимости стерилизации домашних животных;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регулирования численности бродячих животных.</w:t>
      </w:r>
    </w:p>
    <w:bookmarkEnd w:id="76"/>
    <w:bookmarkStart w:name="z8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возложенных Отдел задач и осуществление им своих полномочий.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Первый руководитель Отдела назначается на должность и освобождается от должности акимом Тимирязевского района Северо-Казахстанской области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Первый руководитель Отдела имеет заместителя, который назначается на должность и освобождается от должности первым руководителем Отдела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в пределах своей компетенции приказы, организует контроль за их исполнением;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принимает и увольняет работников Отдела, применяет к ним меры поощрения и дисциплинарного взыскания;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без доверенности действия от имени Отдела;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несет персональную ответственность за выполнение мероприятий по противодействию коррупции;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законодательства о государственных гарантиях равных прав и равных возможностях мужчин и женщин.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первого руководителя Отдела в период его отсутствия осуществляется лицом, его замещающим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Первый руководитель определяет полномочия и функциональные обязанности своего заместителя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законодательством.</w:t>
      </w:r>
    </w:p>
    <w:bookmarkEnd w:id="88"/>
    <w:bookmarkStart w:name="z1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Отдел может иметь на праве оперативного управления обособленное имущество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коммунальной собственности акимата Тимирязевского района Северо-Казахстанской области.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93"/>
    <w:bookmarkStart w:name="z10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(слияние, присоединение, разделение, выделение, преобразование) и упразднение Отдела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