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da65" w14:textId="02ad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25 декабря 2025 года № 432/29 "Об утверждении бюджета Тендыкского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29 апреля 2026 года № 496/31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432/29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Тендыкского сельского округа Тайыншинского района Северо-Казахстанской области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Тендыкского округа Тайыншинского района Северо-Казахстанской области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125383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–10336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115047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125434,4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-51,4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51,4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51,4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496/31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432/29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 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