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96cb" w14:textId="41c9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№ 427/29 от 25 декабря 2025 года "Об утверждении бюджета Кировского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апреля 2026 года № 492/31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427/29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Кировского сельского округа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Кировского сельского округа Тайыншинского района Северо-Казахстанской области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60259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79987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- 19728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- 19728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19728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19728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Кировского сельского округа на 2026 год расходы за счет свободных остатков бюджетных средств, сложившихся на начало финансового года в сумме 19728 тысяч тенге, согласно приложению 4 к настоящему решению.";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 в бюджете Кировского сельского округа на 2026 год поступление целевых текущих трансфертов из районного бюджета в бюджет Кировского сельского округа в сумме 782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492/31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427/29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492/31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427/29</w:t>
            </w:r>
          </w:p>
        </w:tc>
      </w:tr>
    </w:tbl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