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d484" w14:textId="c5cd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25 декабря 2025 года № 426/29 "Об утверждении бюджета Келлеровского сельского округа Тайыншинского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29 апреля 2026 года № 491/31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25 декабря 2025 года № 426/29 "Об утверждении бюджета Келлеровского сельского округа Тайыншинского района Северо-Казахстанской области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Келлеровского сельского округа Тайыншинского района Северо-Казахстанской области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107247,3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30819,3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109907,5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-2660,2тысяч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-2660,2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2660,2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2660,2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Келлеровского сельского округа на 2026 год расходы за счет свободных остатков бюджетных средств, сложившихся на начало финансового года согласно приложению 4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491/31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491/31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