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a8ac" w14:textId="a26a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25 декабря 2025 года № 419/29 "Об утверждении бюджета Абайского сельского округа Тайыншинского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апреля 2026 года № 489/31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25 декабря 2025 года № 419/29 "Об утверждении бюджета Абайского сельского округа Тайыншинского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Абайского сельского округа Тайыншинского района Северо-Казахстанской области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69020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71305,1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-2285,1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2285,1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2285,1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Предусмотреть в бюджете Абайского сельского округа на 2026 год расходы за счет свободных остатков бюджетных средств,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489/31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489/31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