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5520" w14:textId="0ab5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431/29 "Об утверждении бюджета Рощинского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марта 2026 года № 481/30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431/29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Рощинского сельского округа Тайыншинского района Северо-Казахстанской области на 2026-2028 годы" следующие изменения и долонения: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47493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19446тысяч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54418,1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- 6925,1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- 6925,1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6925,1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6925,1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Рощинского сельского округа на 2026 год расходы за счет остатков бюджетных средств, сложившихся на начало финансового года в сумме 6925,1 тысяч тенге,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481/30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431/29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481/30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431/29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