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330c" w14:textId="bfd3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22 декабря 2025 года № 417/29 "Об утверждении бюджета Тайыншинского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10 марта 2026 года № 462/30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Тайыншинского района Северо-Казахстанской области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417/29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Тайыншинского района Северо-Казахстанской области на 2026-2028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Тайыншинского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7089667,7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4542782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228345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67194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2251346,7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7317759,9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-513742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- 51900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565642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-285639,7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-285639,7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285639,7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51900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565642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228102,3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Предусмотреть расходы бюджета района на 2026 год за счет свободных остатков бюджетных средств, сложившихся на 1 января 2026 года и возврат неиспользованных (недоиспользованных) в 2025 году целевых трансфертов из республиканского и областного бюджетов,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417/29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Северо-Казахстанской области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7089667,7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7317759,9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изьятия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-285639,7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-285639,7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417/29</w:t>
            </w:r>
          </w:p>
        </w:tc>
      </w:tr>
    </w:tbl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Северо-Казахстанской области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изьятия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417/29</w:t>
            </w:r>
          </w:p>
        </w:tc>
      </w:tr>
    </w:tbl>
    <w:bookmarkStart w:name="z7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Северо-Казахстанской области на 2028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изьятия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417/29</w:t>
            </w:r>
          </w:p>
        </w:tc>
      </w:tr>
    </w:tbl>
    <w:bookmarkStart w:name="z8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2026 год за счет свободных остатков бюджетных средств, сложившихся на 1 января 2026 года и возврата неиспользованных (недоиспользованных) в 2025 году целевых трансфертов из республиканского и областного бюджетов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