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3797d" w14:textId="5d379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Тайыншинского района Северо-Казахстанской области от 25 декабря 2025 года № 418/29 "Об утверждении бюджета города Тайынша Тайыншинского района Северо-Казахстанской области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10 марта 2026 года № 455/30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Тайыншинского района Северо-Казахстанской области от 25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418/29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бюджета города Тайынша Тайыншинского района Северо-Казахстанской области на 2026-2028 годы"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Тайынша Тайыншинского района Северо-Казахстанской области на 2026-2028 годы согласно приложениям 1, 2 и 3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294685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212990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21861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59834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430 685,4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- 136000,4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 бюджета) – -136000,4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136000,4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136000,4 тысяч тенге.";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Предусмотреть в бюджете города Тайынша Тайыншинского района на 2026 год расходы за счет свободных остатков бюджетных средств, сложившихся на начало финансового года согласно приложению 4 к настоящему решению.";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2026 года. 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Тайыншинского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2026 года № 455/30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418/29</w:t>
            </w:r>
          </w:p>
        </w:tc>
      </w:tr>
    </w:tbl>
    <w:bookmarkStart w:name="z4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Тайынша Тайыншинского района Северо-Казахстанской области на 2026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430685,4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- 136000,4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- 136000,4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2026 года № 455/30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418/29</w:t>
            </w:r>
          </w:p>
        </w:tc>
      </w:tr>
    </w:tbl>
    <w:bookmarkStart w:name="z5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2026 года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 Благоустройство и озеленение 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