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4ec6" w14:textId="9774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2025 года № 422/29 "Об утверждении бюджета Большеизюмовского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10 марта 2026 года № 452/30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Тайыншинского района Северо-Казахстанской области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422/29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Большеизюмовского сельского округа Тайыншинского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Большеизюмовского сельского округа Тайыншинского района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54883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1663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62947,4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- 8064,4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-8064,4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8064,4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8064,4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Большеизюмовского сельского округа на 2026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452/30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2025 года № 422/29 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неиспользуемых (недоиспользуемых)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452/30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422/29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