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d4fc" w14:textId="328d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423/29 "Об утверждении бюджета Донецкого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марта 2026 года № 449/30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423/29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Донецкого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Донецкого сельского округа Тайыншинского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55554,3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- 1596,3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-1596,3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1596,3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1596,3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Донецкого сельского округа на 2026 год расходы за счет свободных остатков бюджетных средств, сложившихся на 1 января 2026 года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449/30 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от 25 декабря 2025 года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449/30 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от 25 декабря 2025 года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