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4e00" w14:textId="03f4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Становского сельского округа Мамлютского района Северо-Казахстанской области от 6 апреля 2026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аким Становского сельского округа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коммунальному государственному учреждению "Отдел архитектуры, строительства, жилищно-коммунального хозяйства, пассажирского транспорта и автомобильных дорог акимата Мамлютского района Северо-Казахстанской области" публичный сервитут на земельный участок общей площадью 0,1990 гектар, расположенный на территории села Афонькино, Становского сельского округа, Мамлютского района, Северо-Казахстанской области для строительства водонапорных сооружений.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Становского сельского округа Мамлютского района Северо-Казахстанской области" в установленном законодательством Республики Казахстан порядке принять меры, вытекающие из настоящего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Ильясов Т.М.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