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eac5" w14:textId="a68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2025 года № 51/8 "Об утверждении бюджета Краснознаменского сельского округа Мамлютского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2026 года № 55/5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51/8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Краснознаменского сельского округа Мамлютского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15062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77668,9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3818,9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3818,9 тысяч тенге: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3818,9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2026 года в сумме 3818,9 тысяч тенге на расходы по бюджетным программам, согласно приложению 4.".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