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0732" w14:textId="0ae0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26 июня 2026 года № 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на территории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 постановление акимата Мамлютского района Северо-Казахстанской области от 28 ноября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для всех кандидатов на территории Мамлютского района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Мамлютская районная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2026 года № 198 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Сабита Муканова, напротив здания коммунального государственного учреждения "Мамлютская школа-гимназия № 1"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Рабочая, напротив здания коммунального государственного учреждения "Мамлютская средняя школа № 2"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 Мусрепова, напротив здания коммунального государственного учреждения "Комплекс школа-ясли-сад имени Хасана Бектурганова"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напротив здания магазина "Сказка".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Казахстана, напротив здания дома культуры государственного учреждения "Аппарат акима Андреевского сельского округа Мамлютского района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 Орда, напротив здания коммунального государственного учреждения "Бостандыкская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напротив водонапорной башни.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напротив здания магазина индивидуального предпринимателя "Бакина".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Озерная, напротив жилого дома № 8.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напротив здания медицинского пункта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Гүлдер, напротив здания клуба коммунального государственного учреждения "Аппарат акима Беловского сельского округа Мамлютского района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напротив здания дома культуры государственного учреждения "Аппарат акима сельского округа Бике Мамлютского района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Орталық, напротив жилого дома № 7.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Жеңіс, напротив жилого дома № 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Жеңіс, напротив здания коммунального государственного учреждения "Воскресеновская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Конституции, напротив здания коммунального государственного учреждения "Искровская неполная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напротив здания коммунального государственного учреждения "Становская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напротив здания коммунального государственного учреждения "Дубровинская средняя школа имени С.Г. Гуденко"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Жеңіс, напротив здания коммунального государственного учреждения "Михайловская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напротив здания культурно досугового центра коммунального государственного учреждения "Аппарат акима Дубровинского сельского округа Мамлютского района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Пчелино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напротив здания медицинского пункта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Конституции, напротив здания магазина "Анжелика".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напротив здания коммунального государственного учреждения "Беловская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Жаға Жай, напротив здания коммунального государственного учреждения "Калугинская неполная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напротив здания конторы товарищества с ограниченной ответственностью "Кзыласкерское".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напротив здания медицинского пункта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напротив здания медицинского пункта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Жастар, напротив здания отделения акционерного общества "Казпочта".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напротив жилого дома № 26.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Победа, напротив здания магазина индивидуального предпринимателя "Сагандыков Мурат Нурмулдинович".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Мектеп, напротив здания коммунального государственного учреждения "Бексеитская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напротив здания коммунального государственного учреждения "Минкесерская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напротив здания конторы товарищества с ограниченной ответственностью "Хуландой".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напротив здания магазина "Нұр".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Орталық, напротив здания коммунального государственного учреждения "Аппарат акима Становского сельского округа Мамлютского района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орталық, напротив жилого дома № 24.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