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bb57d5" w14:textId="ebb57d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определении и утверждении мест размещения нестационарных торговых объектов на территории Мамлютского района Северо-Казахстанской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Мамлютского района Северо-Казахстанской области от 12 июня 2026 года № 172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4-2)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31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Казахстан", пунктом 73 Правил внутренней торговли, утвержденных приказом исполняющего обязанности Министра национальной экономики Республики Казахстан от 27 марта 2015 года </w:t>
      </w:r>
      <w:r>
        <w:rPr>
          <w:rFonts w:ascii="Times New Roman"/>
          <w:b w:val="false"/>
          <w:i w:val="false"/>
          <w:color w:val="000000"/>
          <w:sz w:val="28"/>
        </w:rPr>
        <w:t>№264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Правил внутренней торговли" (зарегистрирован в Реестре государственной регистрации нормативных правовых актов за № 11148) акимат Мамлютского района Северо-Казахстанской области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Определить и утвердить места размещения нестационарных торговых объектов на территории Мамлютского района Северо-Казахстанской области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района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Степаненко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 постановлением акимата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Мамлютского района 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12 июня 2026 года № 172</w:t>
            </w:r>
          </w:p>
        </w:tc>
      </w:tr>
    </w:tbl>
    <w:bookmarkStart w:name="z11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Места размещения нестационарных торговых объектов на территории Мамлютского района Северо-Казахстанской области</w:t>
      </w:r>
    </w:p>
    <w:bookmarkEnd w:id="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Месторасположение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" w:id="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Занимаемая площадь,</w:t>
            </w:r>
          </w:p>
          <w:bookmarkEnd w:id="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(квадратный метр)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Близлежащая инфраструктура (торговые объекты, в которых реализуется схожий ассортимент товаров, а также объекты общественного питания)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Сфера деятельности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Период осуществления торговой деятельности (лет)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Андреевский сельский округ, село Андреевка, улица 50 лет Казахстана, напротив дома № 24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Отсутствует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" w:id="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Продовольственные/</w:t>
            </w:r>
          </w:p>
          <w:bookmarkEnd w:id="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непродовольственные товары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Андреевский сельский округ, село Андреевка, улица 50 лет Казахстана напротив здания №59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Магазин "Андреевка СК"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"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Продовольственные/</w:t>
            </w:r>
          </w:p>
          <w:bookmarkEnd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непродовольственные товары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"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Андреевский сельский округ, село Бостандык, улица Ақ Орда,напротив здания сельского клуба государственного учреждения "Аппарат акима Андреевского сельского округа Мамлютского района </w:t>
            </w:r>
          </w:p>
          <w:bookmarkEnd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Северо-Казахстанской области"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Отсутствует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"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Продовольственные/</w:t>
            </w:r>
          </w:p>
          <w:bookmarkEnd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непродовольственные товары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Беловский сельский округ, село Белое, улица Астық, слева от здания №1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Магазин "Бармалей"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"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Продовольственные/</w:t>
            </w:r>
          </w:p>
          <w:bookmarkEnd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непродовольственные товары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"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Беловский сельский округ, село Щучье, улица Гулдер,</w:t>
            </w:r>
          </w:p>
          <w:bookmarkEnd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слева от зданияДома культурыкоммунального государственного учреждения "Аппарат акимаБеловского сельского округа Мамлютского района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Северо-Казахстанской области"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Отсутствует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"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Продовольственные/</w:t>
            </w:r>
          </w:p>
          <w:bookmarkEnd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непродовольственные товары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"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Беловский сельский округ, село Чистое, улица Мамыр,</w:t>
            </w:r>
          </w:p>
          <w:bookmarkEnd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слева от здания №44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Магазин "Продукты"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"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Продовольственные/</w:t>
            </w:r>
          </w:p>
          <w:bookmarkEnd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непродовольственные товары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"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Воскресеновский сельский округ, село Воскресеновка, улица Достық,</w:t>
            </w:r>
          </w:p>
          <w:bookmarkEnd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слева от зданияДома культурыкоммунального государственного учреждения "Аппарат акима Воскресеновскогосельского округа Мамлютского района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Северо-Казахстанской области"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Отсутствует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"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Продовольственные/</w:t>
            </w:r>
          </w:p>
          <w:bookmarkEnd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непродовольственные товары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"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Воскресеновский сельский округ, село Искра, улица Бейбітшілік,</w:t>
            </w:r>
          </w:p>
          <w:bookmarkEnd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слева от здания №48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Магазин "Кристина"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"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Продовольственные/</w:t>
            </w:r>
          </w:p>
          <w:bookmarkEnd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непродовольственные товары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"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Дубровинский </w:t>
            </w:r>
          </w:p>
          <w:bookmarkEnd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сельский округ, село Дубровное, улица Интернациональная, напротивзданиякоммунального государственного учреждения "Аппарат акима Дубровинского сельского округа Мамлютского района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Северо-Казахстанской области"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Отсутствует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"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Продовольственные/</w:t>
            </w:r>
          </w:p>
          <w:bookmarkEnd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непродовольственные товары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"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Дубровинский </w:t>
            </w:r>
          </w:p>
          <w:bookmarkEnd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округ, село Михайловка, улица Сабита Муканова, справа от дома № 38/2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Отсутствует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"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Продовольственные/</w:t>
            </w:r>
          </w:p>
          <w:bookmarkEnd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непродовольственные товары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"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Краснознаменский сельский округ, село Краснознаменное, улица Конституции, слева от дома</w:t>
            </w:r>
          </w:p>
          <w:bookmarkEnd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№ 3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Магазин "Крот"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Продовольственные/</w:t>
            </w:r>
          </w:p>
          <w:bookmarkEnd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непродовольственные товары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Краснознаменский сельский округ, село Калугино, улица Еңбек, напротив дома №14/1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Магазин "Павлова"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Продовольственные/</w:t>
            </w:r>
          </w:p>
          <w:bookmarkEnd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непродовольственные товары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Краснознаменский сельский округ, село Беловка, улица Мектеп, напротив дома№ 16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Магазин "Капитан"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Продовольственные/</w:t>
            </w:r>
          </w:p>
          <w:bookmarkEnd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непродовольственные товары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Кызыласкерский сельский округ, село Кызыласкер, улица Мира,напротив здания №38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Магазин "Любавушка"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Продовольственные/</w:t>
            </w:r>
          </w:p>
          <w:bookmarkEnd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непродовольственные товары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"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Сельский округ Бике, село Бике, улица Мектеп, слева от здания Дома культуры коммунального государственного учреждения "Аппарат акима сельского округа Бике Мамлютского района </w:t>
            </w:r>
          </w:p>
          <w:bookmarkEnd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Северо-Казахстанской области"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Магазин "Диана"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"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Продовольственные/</w:t>
            </w:r>
          </w:p>
          <w:bookmarkEnd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непродовольственные товары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Леденевскийсельский округ, село Леденево, улица Батыр, напротив здания №2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Магазин "Девчата"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"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Продовольственные/</w:t>
            </w:r>
          </w:p>
          <w:bookmarkEnd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Непродово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льственные товары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"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Новомихайловский сельский округ, село Минкесер, улица Юбилейная, справа от здания Дома культуры коммунального государственного учреждения "Аппарат акима Новомихайловского сельского округа Мамлютского района </w:t>
            </w:r>
          </w:p>
          <w:bookmarkEnd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Северо-Казахстанской области"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Столовая,коммандитного товарищества "Мамбетов и К"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"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Продовольственные/</w:t>
            </w:r>
          </w:p>
          <w:bookmarkEnd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непродовольственные товары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Новомихайловский сельский округ, село Новомихайловка, улица Победы, слева от здания №46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Столовая, товарищества с ограниченной ответственностью "Новомихайловское-2003"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"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Продовольственные/</w:t>
            </w:r>
          </w:p>
          <w:bookmarkEnd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непродовольственные товары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"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Пригородный сельский округ, село Покровка, улица Мира,</w:t>
            </w:r>
          </w:p>
          <w:bookmarkEnd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слева от зданиякоммунального государственного учреждения "Аппарат акима Пригородного сельского округа Мамлютского района Северо-Казахстанской области"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Отсутствует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"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Продовольственные/</w:t>
            </w:r>
          </w:p>
          <w:bookmarkEnd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непродовольственные товары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"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Становской сельский округ, село Афонькино, улица Орталық, слева от здания Дома культуры коммунального государственного учреждения "Аппарат акима Становскогосельского округа Мамлютского района </w:t>
            </w:r>
          </w:p>
          <w:bookmarkEnd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Северо-Казахстанской области"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Магазин "Вика"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"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Продовольственные/</w:t>
            </w:r>
          </w:p>
          <w:bookmarkEnd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непродовольственные товары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"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Мамлютка, улица СабитаМуканова,</w:t>
            </w:r>
          </w:p>
          <w:bookmarkEnd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напротив здания №15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Магазин "Казахстан"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"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Продовольственные/</w:t>
            </w:r>
          </w:p>
          <w:bookmarkEnd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непродовольственные товары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Мамлютка, улица Школьная, слева от стадиона "Юность"коммунального государственного учреждения "Отдел внутренней политики, культуры, развития языков и спорта акимата Мамлютского района Северо-Казахстанской области"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"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Магазин</w:t>
            </w:r>
          </w:p>
          <w:bookmarkEnd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"От и До"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"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Продовольственные/</w:t>
            </w:r>
          </w:p>
          <w:bookmarkEnd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непродовольственные товары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Мамлютка, улица Победы, внутренняя территория парка "Достық"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Магазин "Ольга"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" w:id="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Продовольственные/</w:t>
            </w:r>
          </w:p>
          <w:bookmarkEnd w:id="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непродовольственные товары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Мамлютка, улица Григория Потанина, слева от здания №102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Магазин "Ария"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" w:id="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Продовольственные/</w:t>
            </w:r>
          </w:p>
          <w:bookmarkEnd w:id="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непродовольственные товары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