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7b48d" w14:textId="597b48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района Магжана Жумабаева Северо-Казахстанской области от 24 декабря 2025 года № 34-16 "Об утверждении бюджета сельского округа Магжан района Магжана Жумабаева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31 августа 2026 года № 44-11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района Магжана Жумабаева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района Магжана Жумабаева Северо-Казахстанской области "Об утверждении бюджета сельского округа Магжан района Магжана Жумабаева на 2026-2028 годы" от 24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34-16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сельского округа Магжан района Магжана Жумабаева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95 417,8 тысяч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4 792,0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130,0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0,0 тысяч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90 495,8 тысяч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95 421,5 тысяч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-3,7 тысяч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-3,7 тысяч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3,7 тысяч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3,7 тысяч теңге.";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Временно осуществляющая полномочия председателя маслихата района Магжана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Хайдарова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44-11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</w:t>
            </w:r>
          </w:p>
        </w:tc>
      </w:tr>
    </w:tbl>
    <w:bookmarkStart w:name="z4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Магжан района Магжана Жумабаева на 2026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95 417,8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95 421,5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Финансирование дефицита (использование профицита 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