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84a0" w14:textId="87b8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24 декабря 2025 года № 34-22 "Об утверждении бюджета Успенского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4 июня 2026 года № 40-27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Магжана Жумабаева Северо-Казахстанской области "Об утверждении бюджета Успенского сельского округа района Магжана Жумабаева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34-22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83 442,3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76 895,3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83 444,9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2,6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34-22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