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8fcfbe" w14:textId="a8fcfb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дополнения в решение маслихата района Магжана Жумабаева Северо-Казахстанской области от 24 декабря 2025 года № 34-16 "Об утверждении бюджета сельского округа Магжан района Магжана Жумабаева на 2026-2028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района Магжана Жумабаева Северо-Казахстанской области от 4 июня 2026 года № 40-21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Маслихат района Магжана Жумабаева Северо-Казахстанской области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решение маслихата района Магжана Жумабаева Северо-Казахстанской области "Об утверждении бюджета сельского округа Магжан района Магжана Жумабаева на 2026-2028 годы" от 24 декабря 2025 года </w:t>
      </w:r>
      <w:r>
        <w:rPr>
          <w:rFonts w:ascii="Times New Roman"/>
          <w:b w:val="false"/>
          <w:i w:val="false"/>
          <w:color w:val="000000"/>
          <w:sz w:val="28"/>
        </w:rPr>
        <w:t>№ 34-16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следующие изменения и дополнение: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бюджет сельского округа Магжан района Магжана Жумабаева на 2026-2028 годы согласно приложениям 1, 2 и 3 к настоящему решению соответственно, в том числе на 2026 год в следующих объемах: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71 856,0 тысяч тенге: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4 792,0 тысяч тенге;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0,0 тысяч тенге;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130,0 тысяч тенге;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поступления – 0,0 тысяч тенге;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66 934,0 тысяч тенге;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71 859,7 тысяч тенге;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0,0 тысяч тенге: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0,0 тысяч тенге;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0,0 тысяч тенге;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0,0 тысяч тенге: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0,0 тысяч тенге;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0,0 тысяч тенге;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-3,7 тысяч тенге;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ненефтяной дефицит (профицит) бюджета – -3,7 тысяч тенге;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финансирование дефицита (использование профицита) бюджета – 3,7 тысяч тенге: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0,0 тысяч тенге;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0,0 тысяч тенге;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3,7 тысяч тенге.";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6-1 следующего содержания: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"6-1. Учесть в бюджете сельского округа Магжан расходы за счет свободных остатков бюджетных средств, сложившихся по состоянию на 1 января 2026 года согласно приложению 4.";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2026 года.</w:t>
      </w:r>
    </w:p>
    <w:bookmarkEnd w:id="2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Временно исполняющий обязанности председателя маслихата района Магжана Жумабаева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Бакиров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района Магжана Жумабаева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4 июня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40-21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района Магжана Жумабаева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декабря 2025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34-16</w:t>
            </w:r>
          </w:p>
        </w:tc>
      </w:tr>
    </w:tbl>
    <w:bookmarkStart w:name="z45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Магжан района Магжана Жумабаева на 2026 год</w:t>
      </w:r>
    </w:p>
    <w:bookmarkEnd w:id="2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71 856,0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4 792,0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764,7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764,7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3 960,6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1 905,8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1 954,8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66 934,0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66 934,0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66 934,0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71 859,7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39 742,0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39 742,0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39 742,0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8 351,0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8 351,0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6 549,0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23 336,0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23 336,0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23 336,0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Бюджетные кредиты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Ненефтяной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7) Финансирование дефицита (использование профицита ) бюджета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района Магжана Жумабаева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4 июня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40-21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района Магжана Жумабаева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декабря 2025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34-16</w:t>
            </w:r>
          </w:p>
        </w:tc>
      </w:tr>
    </w:tbl>
    <w:bookmarkStart w:name="z58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Расходы бюджета сельского округа Магжан за счет свободных остатков бюджетных средств, сложившихся на 1 января 2026 года и возврата неиспользованных (недоиспользованных) в 2025 году целевых трансфертов из районного бюджета</w:t>
      </w:r>
    </w:p>
    <w:bookmarkEnd w:id="2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