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2d312" w14:textId="ed2d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24 декабря 2025 года № 34-15 "Об утверждении бюджета Лебяжинского сельского округа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4 июня 2026 года № 40-20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Магжана Жумабаева Северо-Казахстанской области "Об утверждении бюджета Лебяжинского сельского округа района Магжана Жумабаева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34-15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Лебяжинского сельского округа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79 987,0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74 581,0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79 987,3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-0,3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0,3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0,3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бюджете Лебяжинского сельского округа расходы за счет свободных остатков бюджетных средств, сложившихся по состоянию на 1 января 2026 года согласно приложению 4.";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34-15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Лебяжинского сельского округа района Магжана Жумабаева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4 июня 2026 года № 40-20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 от 24 декабря 2025 года № 34-15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Лебяжинского сельского округа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