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833b" w14:textId="d5d8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24 декабря 2025 года № 34-13 "Об утверждении бюджета Каракогинского сельского округа района Магжана Жумабаева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4 июня 2026 года № 40-18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Магжана Жумабаева Северо-Казахстанской области "Об утверждении бюджета Каракогинского сельского округа района Магжана Жумабаева на 2026-2028 годы"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34-13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Каракогинского сельского округа района Магжана Жумабаева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97 999,9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19 220,0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78 629,9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98 000,8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-0,9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0,9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0,9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председателя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от 4 июня 2026 года № 40-18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от 24 декабря 2025 года № 34-13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Каракогинского сельского округа района Магжана Жумабаева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