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92e3e" w14:textId="ec92e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24 декабря 2025 года № 34-12 "Об утверждении бюджета Возвышенского сельского округа района Магжана Жумабаева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4 июня 2026 года № 40-17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района Магжана Жумабаева Северо-Казахстанской области "Об утверждении бюджета Возвышенского сельского округа района Магжана Жумабаева на 2026-2028 годы" от 24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34-12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Возвышенского сельского округа района Магжана Жумабаева на 2026-2028 годы согласно приложениям 1, 2 и 3 к настоящему решению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93 997,3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38 732,0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55 135,3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93 998,1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-0,8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-0,8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0,8 тысяч тенге: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0,8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председателя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 от 4 июня 2026 года № 40-17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 от 24 декабря 2025 года № 34-12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Возвышенского сельского округа района Магжана Жумабаева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Финансирование дефицита (использование профицита 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