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1010" w14:textId="f611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24 декабря 2025 года № 34-8 "Об утверждении бюджета сельского округа Алтын дән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4 июня 2026 года № 40-13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Магжана Жумабаева Северо-Казахстанской области "Об утверждении бюджета сельского округа Алтын дән района Магжана Жумабаева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Алтын дән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97 468,7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14 108,2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766,8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82 593,7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97 475,8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7,1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7,1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4 июня 2026 года № 40-13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34-8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