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ca4b" w14:textId="7bcc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34-7 "Об утверждении бюджета сельского округа Аққайың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сельского округа Аққайың района Магжана Жумабаева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64 396,6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7 842,4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56 226,6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64 398,9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