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5a32" w14:textId="d0b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2025 года № 34-6 "Об утверждении бюджета Авангардского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2026-2028 годы" от 24 декабря 2025 года № </w:t>
      </w:r>
      <w:r>
        <w:rPr>
          <w:rFonts w:ascii="Times New Roman"/>
          <w:b w:val="false"/>
          <w:i w:val="false"/>
          <w:color w:val="000000"/>
          <w:sz w:val="28"/>
        </w:rPr>
        <w:t>34-6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53 009,6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6 131,0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46 778,6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53 009,9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Авангардского сельского округа расходы за счет свободных остатков бюджетных средств, сложившихся по состоянию на 1 января 2026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 № 40-11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 № 40-11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34-6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Авангардского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