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f3a94" w14:textId="1cf3a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24 декабря 2025 года № 34-18 "Об утверждении бюджета сельского округа Ноғайбай би района Магжана Жумабаева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12 февраля 2026 года № 37-10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сельского округа Ноғайбай би района Магжана Жумабаева на 2026-2028 годы" от 24 декабря 2025 года № 34-18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Ноғайбай би района Магжана Жумабаева на 2026-2028 годы согласно приложениям 1, 2 и 3 к настоящему решению соответственно, в том числе на 2026 год в следующих объемах: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172 755,0 тысяч тенге: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15 070,0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420,0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157 265,0 тысяч тенге;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172 755,0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0,0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0,0 тысяч тенге: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района Магжана Жумабаева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2026 года № 37-10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34-18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Ноғайбай би района Магжана Жумабаева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157 265,0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 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