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7eca42" w14:textId="57eca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района Магжана Жумабаева Северо-Казахстанской области от 24 декабря 2025 года № 34-13 "Об утверждении бюджета Каракогинского сельского округа района Магжана Жумабаева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Магжана Жумабаева Северо-Казахстанской области от 31 августа 2026 года № 44-9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Маслихат района Магжана Жумабаева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района Магжана Жумабаева Северо-Казахстанской области "Об утверждении бюджета Каракогинского сельского округа района Магжана Жумабаева на 2026-2028 годы" от 24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34-13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Каракогинского сельского округа района Магжана Жумабаева на 2026-2028 годы согласно приложениям 1, 2 и 3 к настоящему решению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515 085,3 тысяч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21 220,0 тысяч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150,0 тысяч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0,0 тысяч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493 715,3 тысяч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515 086,2 тысяч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тысяч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-0,9 тысяч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-0,9 тысяч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0,9 тысяч теңге: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0,9 тысяч теңге.";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Временно осуществляющая полномочия председателя маслихата района Магжана Жумабаева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Хайдарова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44-9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34-13</w:t>
            </w:r>
          </w:p>
        </w:tc>
      </w:tr>
    </w:tbl>
    <w:bookmarkStart w:name="z4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Каракогинского сельского округа района Магжана Жумабаева на 2026 год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515 085,3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10 196,5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10 196,5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493 715,3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493 715,3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493 715,3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515 086,2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44 765,8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44 765,8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5 788,1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421 308,5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421 308,5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420 808,5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Финансирование дефицита (использование профицита 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