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f005" w14:textId="8d8f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22 декабря 2025 года № 34-1 "Об утверждении бюджета района Магжана Жумабаева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2026 года № 38-3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района Магжана Жумабаева Северо-Казахстанской области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4 907 212,4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2 389 458,2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2 490 029,2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4 758 267,7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-15 148,0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49 748,0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164 092,7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164 092,7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-164 092,7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34 600,0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308 171,2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109 478,5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в бюджете района расходы за счет свободных остатков бюджетных средств, сложившихся по состоянию на 1 января 2026 года и возврата неиспользованных (недоиспользованных) в 2025 году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и республиканского бюджетов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1 412 105,6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1 377 505,6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KTGY-15 "Майбалык - Сейфолла - Таманское - Веселовка-Писаревка - Караганды - Надежка" км 66,6-74,6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KTGY-14 "Советское-Узынколь-Возвышенка" км 27-37,1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Северная, Степная села Медвежка; улицы Школьная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мини-футбольного поля с искусственным покрытием в селе Караганды сельского округа Ногайбай би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резервуара чистой воды в селе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водонапорных башен в Полудинском сельском округе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водонапорных сооружений в селе Береке сельского округа Байтерек района Магжана Жумабаева Северо-Казахстанской области (установка резервуара чистой воды)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насосной станции и ремонт резервуара чистой воды в селе Куралай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объекта водоснабжения (установка резервуара чистой воды, насосной группы) в селе Бинаш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новые инициативы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 для детей с ментальным нарушением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гигиенические средства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Центра поддержки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учреждений культуры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генеральных планов и разработка проектов детальной планировки районных центров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поэтапную разработку и корректировку схем развития и застройки сельских населенных пунктов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 (проекты 2024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низовым категориям государственных служащих по местным исполнительным органам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отделения социальной помощи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участка автомобильной дороги районного значения KTGY-34 "Подъездная к селу Рявкино" км 0-7,7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участка автомобильной дороги районного значения KTGY-27 "Жастар - Сарытомар"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в селе Каракога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села Надежка, села Караганды сельского округа Ногайбай би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Дома культуры в селе Байтерек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разводящих сетей с реконструкцией площадки водонапорных сооружений в селе Каракога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водоводов и отводов сельских населенных пунктов, подключенных к Булаевскому групповому водопроводу в селе Успенка района Магжана Жумабаева Северо-Казахстанской области "Строительство площадки водопроводных сооружений в селе Успенка"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селе Каракога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селе Ногайбай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дорог по улице Чехова населенного пункта Булаево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стадиона расположенного по адресу: Северо-Казахстанская область, район Магжана Жумабаева, село Байтерек улица Октябрьская, строение 32Б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по состоянию на 1 января 2026 года и возврата неиспользованных (недоиспользованных) в 2025 году целевых трансфертов из республиканского бюджета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