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2227" w14:textId="58f2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24 декабря 2025 года № 34-16 "Об утверждении бюджета сельского округа Магжан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февраля 2026 года № 37-8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Магжан района Магжана Жумабаева на 2026-2028 годы" от 24 декабря 2025 года № 34-16 следующие изменения и дополниние: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Магжан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71 628,0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66 706,0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71 630,0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Магжан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