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5d45" w14:textId="7165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24 декабря 2025 года № 34-10 "Об утверждении бюджета Бастомарского сельского округа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февраля 2026 года № 37-5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Бастомарского сельского округа района Магжана Жумабаева на 2026-2028 годы" от 24 декабря 2025 года № 34-10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Бастомарского сельского округа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60 405,0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47 442,0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60 407,0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2,0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37-5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Бастомарского сельского округа района Магжана Жумабаева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37-5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Бастомарского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