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57e1" w14:textId="8715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района Магжана Жумабаева Северо-Казахстанской области от 03 ноября 2025 года № 188 "О реорганизации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20 июля 2026 года № 134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акимат района Магжана Жумабаева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района Магжана Жумабаева Северо-Казахстанской области от 03 ноября 2025 года № 188 "О реорганизации коммунального государственного учреждения "Отдел внутренней политики, культуры и развития языков района Магжана Жумабаева Северо-Казахстанской области"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Положения о коммунальном государственном учреждении "Отдел внутренней политики акимата района Магжана Жумабаева Северо-Казахстанской области" дополнить подпунктом 6)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осуществлять проверки по соблюдению требования национальных стандартов, предъявляемых к Государственному Флагу Республики Казахстан и Государственному Гербу Республики Казахстан по использованию (установлению, размещению) на территории района, составление протоколов об административных правонарушениях и рассмотрение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дел об административных правонарушениях".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внутренней политики акимата района Магжана Жумабаева Северо-Казахстанской области"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Магжана Жумабаева Северо-Казахстанской области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органов юстиции о внесенном дополнении в Положение о коммунальном государственном учреждении "Отдел внутренней политики акимата района Магжана Жумабаева Северо-Казахстанской области" в установленном законодательством порядке.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Магжана Жумабаева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Магжана Жумабаева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июля 2026 года № 134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"Отдел внутренней политики акимата района Магжана Жумабаева Северо-Казахстанской области"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Булаево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внутренней политики акимата района Магжана Жумабаева Северо-Казахстанской области" (далее - "Отдел") является коммунальным государственным органом Республики Казахстан, уполномоченным на осуществлении государственной политики и функций государственного управления в сфере внутренней политики.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подведомственное учреждение: коммунальное государственное учреждение "Молодежный ресурсный центр района Магжана Жумабаева Северо-Казахстанской области" отдела внутренней политики акимата района Магжана Жумабаева Северо-Казахстанской области".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коммунального государственного учреждения, имеет печати и штампы со своим наименованием на казахском и русском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в гражданско-правовых отношений от имени собственного имени.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приказом руководителя Отдела и другими актами, предусмотренными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"Отдел внутренней политики акимата района Магжана Жумабаева Северо-Казахстанской области" утверждаются в соответствии с действующим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почтовый индекс 150800, Республика Казахстан, Северо-Казахстанская область, район Магжана Жумабаева, город Булаево, улица Юбилейная, 56.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и уполномоченным органом коммунального учреждения "Отдел внутренней политики акимата района Магжана Жумабаева Северо-Казахстанской области" является акимат района Магжана Жумабаева Северо-Казахстанской области.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12.Финансирование деятельности Отдела осуществляется из республиканского и местных бюджетов, в соответствии с законодательством Республики Казахстан.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7"/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коммунального государственного органа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по обеспечению внутриполитической стабильности, единства народа и консолидации общества в районе;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местных исполнительных органов района по реализации ключевых приоритетов государственной политики в социально-экономической, культурной и общественно-политической сферах;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выполнения актов и поручений Президента и Правительства Республики Казахстан; акима области, акима района по вопросам, относящимся к компетенции Отдела;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разъяснения и пропаганды в районе основных приоритетов Стратегии развития Казахстана 2050, ежегодных Посланий Президента народу Казахстана, государственных и отраслевых программ и других стратегических документов;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институтами гражданского общества, представителями общественности района.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проверки по соблюдению требования национальных стандартов, предъявляемых к Государственному Флагу Республики Казахстан и Государственному Гербу Республики Казахстан по использованию (установлению, размещению) на территории района, составление протоколов об административных правонарушениях и рассмотрение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дел об административных правонарушениях.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от коммунальных государственных органов, учреждений, организаций, должностных лиц необходимую информацию;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акиму района предложения по совершенствованию деятельности местных исполнительных органов в сфере внутренней политики;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поручения по вопросам, относящихся к сфере Отдела, контролировать их исполнение, а также участвовать в мероприятиях, проводимых областными и районными исполнительными органами;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консультативно-методическую, информационную, организационно-техническую и иную помощь должностным лицам и коммунальным государственным органам по вопросам, входящим в компетенцию Отдела;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в соответствии с законодательством Республики Казахстан.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задач и полномочий осуществляется в пределах компетенции, установленной для государственных органов законодательством Республики Казахстан.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информационно-идеологическое сопровождение деятельности местных исполнительных органов района по ключевым направлениям внутренней политики, в том числе по вопросам реализации государственной политики в области образования, здравоохранения, социального обеспечения и защиты населения, занятости, межэтнического и межконфессионального согласия, патриотического воспитания и молодежной политики, пропаганды государственных символов, в языковой, информационной, культурной, гендерной и семейно-демографической сферах;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комплекса практических и иных мер, направленных на обеспечение внутриполитической стабильности, единства народа и консолидации общества;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сопровождение крупных общественно-значимых мероприятий в районе;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информационно-разъяснительной работы о деятельности местных исполнительных органов в социально-экономической, общественно-политической и других сферах, выработка предложений по совершенствованию работы в данном направлении;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межведомственного взаимодействия с учреждениями образования района по вопросам патриотического воспитания, формирование духовно-нравственных качеств у подрастающего поколения;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 районе деятельности информационных групп республиканского, областного и районного значения по разъяснению ежегодного Послания Президента народу Казахстана и других стратегических документов;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взаимодействие с политическими партиями, неправительственными организациями, этнокультурными и религиозными объединениями, правозащитными и другими общественными организациями, профессиональными союзами, СМИ, научным и творческим сообществом, лидерами общественного мнения;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консультативно-совещательных органов и рабочих групп, действующих при акимате района по вопросам, входящим компетенцию Отдела;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общественно-политической ситуации в районе, в том числе организация мониторинга деятельности политических партий, иных общественных объединений и организаций, проведение социологических исследований;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эффективной реализации государственной информационной политики в районе, в том числе выполнению государственного заказа, мониторинг деятельности СМИ на предмет соблюдения законодательства, учет иностранных СМИ;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вышестоящими коммунальными государственными органами, маслихатами, аппаратом акима района, секретариатом Ассамблеи народа Казахстана области по вопросам, входящим в компетенцию Отдела;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кадровой работы (в соответствии с требованиями Трудового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№ 414-V,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№ 416-V "О государственной службе Республики Казахстан", иных нормативных правовых актов);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контролю за исполнением Законов Республики Казахстан, Указов Президента и Постановлений Правительства Республики Казахстан, постановлений, решений и распоряжений вышестоящих представительных и исполнительных органов, акимов области, района (в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№ 416-V "О государственной службе Республики Казахстан", иных нормативных правовых актов);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и рассмотрение обращений, заявлений, жалоб физических и юридических лиц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открытых конкурсов по государственным закупкам работ, товаров и услуг;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№ 434-V "О государственных закупках");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осуществление иных функций, предусмотренных законодательством Республики Казахстан.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коммунального государственного органа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руководит работой Отдела и несҰт персональную ответственность за выполнение возложенных на Отдел, функций и задач;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в пределах своей компетенции приказы, организует контроль за их исполнением;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и увольняет сотрудников в соответствии с законодательством Республики Казахстан о государственной службе и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применяет к ним, в установленном законом порядке, меры поощрения и дисциплинарного взыскания;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и увольняет директора коммунального государственного учреждения "Молодежный ресурсный центр района Магжана Жумабаева Северо-Казахстанской области отдела внутренней политики акимата района Магжана Жумабаева Северо-Казахстанской области".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без доверенности действия от имени Отдела, наделяет от имени Отдела других сотрудников полномочиями на совершение определенных действий в интересах Отдела;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противодействию коррупции среди подчиненных, за непринятие которых несет персональную ответственность;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требований законодательств Республики Казахстан;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законодательства о государственных гарантиях равных прав и равных возможностей мужчин и женщин;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на утверждение аппарату акима района структуру Отдела, устанавливает доплаты, материальное поощрение государственных служащих (премии) в пределах экономии плана финансирования;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служебную документацию в пределах компетенции Отдела;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смету расходов Отдела, распоряжается финансовыми средствами, предусмотренными бюджетом;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 по личному составу, направляет служащих Отдела в командировки;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учебу, подготовку, переподготовку и повышения квалификации кадров государственных служащих;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функциональные обязанности и круг полномочий сотрудников Отдела в соответствии с действующим законодательством.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 органа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 праве оперативного управления обособленное имущество в случаях, предусмотренных законодательством.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 счет имущества, переданного ему собственником, и иных источников, не запрещенных законодательством Республики Казахстан.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Отделом, относится к районной коммунальной собственности.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не вправе самостоятельно отчуждать или иным способом распоряжаться закрепленным за ним имуществом, приобретенным за счет средств, выданных ему по плану финансирования, если иное не установлено законодательством.</w:t>
      </w:r>
    </w:p>
    <w:bookmarkEnd w:id="85"/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коммунального государственного органа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осуществляется в соответствии с законодательством Республики Казахстан.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учреждений, находящихся в ведении Отдела: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"Молодежный ресурсный центр района Магжана Жумабаева Северо-Казахстанской области" отдела внутренней политики акимата района Магжана Жумабаева Северо-Казахст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