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36d3" w14:textId="ad83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26 декабря 2025 года № 28/29 "Об утверждении бюджета Якорьского сельского округа Кызылжарского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18 июня 2026 года № 31/17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Кызылжарского районного маслихата Северо-Казахстанской области "Об утверждении бюджета Якорьского сельского округа Кызылжарского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28/29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Якорьского сельского округа Кызылжарского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71 906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35 832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36 074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73 476,8 тысяч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-1 570,8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-1 570,8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1 570,8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1 570,8 тысяч тенге";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 № 31/17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28/29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